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346"/>
      </w:tblGrid>
      <w:tr w:rsidR="00E3286D" w:rsidRPr="00FA3EB3" w:rsidTr="00696F53">
        <w:trPr>
          <w:trHeight w:val="1728"/>
        </w:trPr>
        <w:tc>
          <w:tcPr>
            <w:tcW w:w="6930" w:type="dxa"/>
            <w:vAlign w:val="center"/>
          </w:tcPr>
          <w:p w:rsidR="00E3286D" w:rsidRPr="00FA3EB3" w:rsidRDefault="00696F53" w:rsidP="00696F53">
            <w:pPr>
              <w:pStyle w:val="Titel"/>
            </w:pPr>
            <w:r>
              <w:t>Contactformulier</w:t>
            </w:r>
          </w:p>
        </w:tc>
        <w:tc>
          <w:tcPr>
            <w:tcW w:w="2346" w:type="dxa"/>
            <w:vAlign w:val="center"/>
          </w:tcPr>
          <w:p w:rsidR="00E3286D" w:rsidRPr="00FA3EB3" w:rsidRDefault="00696F53" w:rsidP="00E3286D">
            <w:pPr>
              <w:spacing w:after="0"/>
              <w:jc w:val="right"/>
            </w:pPr>
            <w:r w:rsidRPr="00026249">
              <w:rPr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5763A83B" wp14:editId="2539D6D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-372110</wp:posOffset>
                  </wp:positionV>
                  <wp:extent cx="1345565" cy="629920"/>
                  <wp:effectExtent l="0" t="0" r="6985" b="0"/>
                  <wp:wrapSquare wrapText="bothSides"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3286D" w:rsidRPr="00FA3EB3" w:rsidRDefault="00696F53" w:rsidP="003B49EC">
      <w:r>
        <w:rPr>
          <w:b/>
        </w:rPr>
        <w:br/>
        <w:t xml:space="preserve">Contactformulier </w:t>
      </w:r>
      <w:r w:rsidRPr="004F02F5">
        <w:rPr>
          <w:b/>
        </w:rPr>
        <w:t>Huisartsenpraktijk</w:t>
      </w:r>
      <w:r>
        <w:rPr>
          <w:b/>
        </w:rPr>
        <w:t xml:space="preserve"> Dahlia GHC Zuiderzorg</w:t>
      </w:r>
      <w:r>
        <w:rPr>
          <w:b/>
        </w:rPr>
        <w:br/>
      </w:r>
      <w:r>
        <w:t xml:space="preserve">Doornlaan 1C 6717 BN Ede </w:t>
      </w:r>
      <w:r w:rsidRPr="004F02F5">
        <w:t>Tel: 0318-</w:t>
      </w:r>
      <w:r>
        <w:t>653839</w:t>
      </w:r>
      <w:r>
        <w:rPr>
          <w:b/>
        </w:rPr>
        <w:br/>
      </w:r>
      <w:r>
        <w:t xml:space="preserve">Email: </w:t>
      </w:r>
      <w:hyperlink r:id="rId11" w:history="1">
        <w:r w:rsidRPr="007D53EB">
          <w:rPr>
            <w:rStyle w:val="Hyperlink"/>
          </w:rPr>
          <w:t>huisartsen@zuiderzorgdahlia.nl</w:t>
        </w:r>
      </w:hyperlink>
      <w:r>
        <w:t xml:space="preserve"> </w:t>
      </w:r>
    </w:p>
    <w:sdt>
      <w:sdtPr>
        <w:id w:val="1493366786"/>
        <w:placeholder>
          <w:docPart w:val="5EB415A7FC8F49209180B1CAD6A6BEBD"/>
        </w:placeholder>
        <w:temporary/>
        <w:showingPlcHdr/>
        <w15:appearance w15:val="hidden"/>
      </w:sdtPr>
      <w:sdtEndPr/>
      <w:sdtContent>
        <w:p w:rsidR="00E3286D" w:rsidRPr="00FA3EB3" w:rsidRDefault="00FD35A6" w:rsidP="00FD35A6">
          <w:pPr>
            <w:pStyle w:val="Kop1"/>
          </w:pPr>
          <w:r w:rsidRPr="00FA3EB3">
            <w:rPr>
              <w:lang w:bidi="nl-NL"/>
            </w:rPr>
            <w:t>Instructies</w:t>
          </w:r>
        </w:p>
      </w:sdtContent>
    </w:sdt>
    <w:p w:rsidR="00FD35A6" w:rsidRDefault="00696F53" w:rsidP="00FD35A6">
      <w:r>
        <w:t>Graag ingevuld opsturen naar de praktijk, dit kan ook via bovengenoemd emailadres.</w:t>
      </w:r>
    </w:p>
    <w:p w:rsidR="00696F53" w:rsidRPr="00FA3EB3" w:rsidRDefault="00696F53" w:rsidP="00696F53">
      <w:pPr>
        <w:pStyle w:val="Kop1"/>
      </w:pPr>
      <w:r>
        <w:t>Gegevens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60"/>
        <w:gridCol w:w="2926"/>
        <w:gridCol w:w="2711"/>
        <w:gridCol w:w="2159"/>
      </w:tblGrid>
      <w:tr w:rsidR="00696F53" w:rsidRPr="00FA3EB3" w:rsidTr="00A03A69">
        <w:trPr>
          <w:trHeight w:val="544"/>
        </w:trPr>
        <w:tc>
          <w:tcPr>
            <w:tcW w:w="2660" w:type="dxa"/>
          </w:tcPr>
          <w:p w:rsidR="00696F53" w:rsidRPr="00FA3EB3" w:rsidRDefault="00696F53" w:rsidP="00A03A69">
            <w:pPr>
              <w:pStyle w:val="Labels"/>
            </w:pPr>
            <w:r w:rsidRPr="004F02F5">
              <w:t>Voorletters/Roepnaam</w:t>
            </w:r>
          </w:p>
        </w:tc>
        <w:tc>
          <w:tcPr>
            <w:tcW w:w="2926" w:type="dxa"/>
            <w:shd w:val="clear" w:color="auto" w:fill="FFFFFF" w:themeFill="background1"/>
          </w:tcPr>
          <w:p w:rsidR="00696F53" w:rsidRPr="00FA3EB3" w:rsidRDefault="00696F53" w:rsidP="00A03A69"/>
        </w:tc>
        <w:sdt>
          <w:sdtPr>
            <w:id w:val="12430037"/>
            <w:placeholder>
              <w:docPart w:val="CFCEF66F3A0B432C8823D1C9152358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11" w:type="dxa"/>
              </w:tcPr>
              <w:p w:rsidR="00696F53" w:rsidRPr="00FA3EB3" w:rsidRDefault="00696F53" w:rsidP="00A03A69">
                <w:pPr>
                  <w:pStyle w:val="Labels"/>
                </w:pPr>
                <w:r w:rsidRPr="00FA3EB3">
                  <w:rPr>
                    <w:lang w:bidi="nl-NL"/>
                  </w:rPr>
                  <w:t xml:space="preserve">Adres </w:t>
                </w:r>
              </w:p>
              <w:p w:rsidR="00696F53" w:rsidRPr="00FA3EB3" w:rsidRDefault="00696F53" w:rsidP="00A03A69">
                <w:pPr>
                  <w:pStyle w:val="Labels"/>
                </w:pPr>
                <w:r w:rsidRPr="00FA3EB3">
                  <w:rPr>
                    <w:lang w:bidi="nl-NL"/>
                  </w:rPr>
                  <w:t xml:space="preserve">Zoals plaats </w:t>
                </w:r>
              </w:p>
              <w:p w:rsidR="00696F53" w:rsidRPr="00FA3EB3" w:rsidRDefault="00696F53" w:rsidP="00A03A69">
                <w:pPr>
                  <w:pStyle w:val="Labels"/>
                </w:pPr>
                <w:r w:rsidRPr="00FA3EB3">
                  <w:rPr>
                    <w:lang w:bidi="nl-NL"/>
                  </w:rPr>
                  <w:t>en postcode</w:t>
                </w:r>
              </w:p>
            </w:tc>
          </w:sdtContent>
        </w:sdt>
        <w:tc>
          <w:tcPr>
            <w:tcW w:w="2159" w:type="dxa"/>
            <w:shd w:val="clear" w:color="auto" w:fill="FFFFFF" w:themeFill="background1"/>
          </w:tcPr>
          <w:p w:rsidR="00696F53" w:rsidRPr="00FA3EB3" w:rsidRDefault="00696F53" w:rsidP="00A03A69"/>
        </w:tc>
      </w:tr>
      <w:tr w:rsidR="00696F53" w:rsidRPr="00FA3EB3" w:rsidTr="00A03A69">
        <w:tc>
          <w:tcPr>
            <w:tcW w:w="2660" w:type="dxa"/>
          </w:tcPr>
          <w:p w:rsidR="00696F53" w:rsidRPr="00FA3EB3" w:rsidRDefault="00696F53" w:rsidP="00A03A69">
            <w:pPr>
              <w:pStyle w:val="Labels"/>
            </w:pPr>
            <w:r w:rsidRPr="004F02F5">
              <w:t>Achternaam</w:t>
            </w:r>
          </w:p>
        </w:tc>
        <w:tc>
          <w:tcPr>
            <w:tcW w:w="2926" w:type="dxa"/>
            <w:shd w:val="clear" w:color="auto" w:fill="FFFFFF" w:themeFill="background1"/>
          </w:tcPr>
          <w:p w:rsidR="00696F53" w:rsidRPr="00FA3EB3" w:rsidRDefault="00696F53" w:rsidP="00A03A69"/>
        </w:tc>
        <w:tc>
          <w:tcPr>
            <w:tcW w:w="2711" w:type="dxa"/>
          </w:tcPr>
          <w:p w:rsidR="00696F53" w:rsidRPr="00FA3EB3" w:rsidRDefault="00696F53" w:rsidP="00A03A69">
            <w:pPr>
              <w:pStyle w:val="Labels"/>
            </w:pPr>
            <w:r w:rsidRPr="004F02F5">
              <w:t>Telefoonnummer thuis en</w:t>
            </w:r>
            <w:r>
              <w:t xml:space="preserve">/of </w:t>
            </w:r>
            <w:r w:rsidRPr="004F02F5">
              <w:t xml:space="preserve"> mobiel</w:t>
            </w:r>
          </w:p>
        </w:tc>
        <w:tc>
          <w:tcPr>
            <w:tcW w:w="2159" w:type="dxa"/>
            <w:shd w:val="clear" w:color="auto" w:fill="FFFFFF" w:themeFill="background1"/>
          </w:tcPr>
          <w:p w:rsidR="00696F53" w:rsidRPr="00FA3EB3" w:rsidRDefault="00696F53" w:rsidP="00A03A69"/>
        </w:tc>
      </w:tr>
      <w:tr w:rsidR="00696F53" w:rsidRPr="00FA3EB3" w:rsidTr="00A03A69">
        <w:tc>
          <w:tcPr>
            <w:tcW w:w="2660" w:type="dxa"/>
          </w:tcPr>
          <w:p w:rsidR="00696F53" w:rsidRPr="00FA3EB3" w:rsidRDefault="00696F53" w:rsidP="00A03A69">
            <w:pPr>
              <w:pStyle w:val="Labels"/>
            </w:pPr>
            <w:r w:rsidRPr="004F02F5">
              <w:t>Geboortedatum:</w:t>
            </w:r>
          </w:p>
        </w:tc>
        <w:tc>
          <w:tcPr>
            <w:tcW w:w="2926" w:type="dxa"/>
            <w:shd w:val="clear" w:color="auto" w:fill="FFFFFF" w:themeFill="background1"/>
          </w:tcPr>
          <w:p w:rsidR="00696F53" w:rsidRPr="00FA3EB3" w:rsidRDefault="00696F53" w:rsidP="00A03A69"/>
        </w:tc>
        <w:tc>
          <w:tcPr>
            <w:tcW w:w="2711" w:type="dxa"/>
          </w:tcPr>
          <w:p w:rsidR="00696F53" w:rsidRPr="00FA3EB3" w:rsidRDefault="00696F53" w:rsidP="00A03A69">
            <w:pPr>
              <w:pStyle w:val="Labels"/>
            </w:pPr>
            <w:r>
              <w:t>Emailadres</w:t>
            </w:r>
          </w:p>
        </w:tc>
        <w:tc>
          <w:tcPr>
            <w:tcW w:w="2159" w:type="dxa"/>
            <w:shd w:val="clear" w:color="auto" w:fill="FFFFFF" w:themeFill="background1"/>
          </w:tcPr>
          <w:p w:rsidR="00696F53" w:rsidRPr="00FA3EB3" w:rsidRDefault="00696F53" w:rsidP="00A03A69"/>
        </w:tc>
      </w:tr>
    </w:tbl>
    <w:p w:rsidR="00696F53" w:rsidRDefault="00696F53" w:rsidP="00FD35A6">
      <w:pPr>
        <w:rPr>
          <w:rFonts w:asciiTheme="majorHAnsi" w:hAnsiTheme="majorHAnsi"/>
          <w:b/>
          <w:lang w:val="en-US"/>
        </w:rPr>
      </w:pPr>
    </w:p>
    <w:p w:rsidR="00696F53" w:rsidRPr="00696F53" w:rsidRDefault="00696F53" w:rsidP="00696F53">
      <w:pPr>
        <w:rPr>
          <w:rFonts w:asciiTheme="majorHAnsi" w:hAnsiTheme="majorHAnsi"/>
          <w:b/>
          <w:lang w:val="en-US"/>
        </w:rPr>
      </w:pPr>
      <w:proofErr w:type="spellStart"/>
      <w:r w:rsidRPr="00696F53">
        <w:rPr>
          <w:rFonts w:asciiTheme="majorHAnsi" w:hAnsiTheme="majorHAnsi"/>
          <w:b/>
          <w:lang w:val="en-US"/>
        </w:rPr>
        <w:t>Betreft</w:t>
      </w:r>
      <w:proofErr w:type="spellEnd"/>
      <w:r w:rsidRPr="00696F53">
        <w:rPr>
          <w:rFonts w:asciiTheme="majorHAnsi" w:hAnsiTheme="majorHAnsi"/>
          <w:b/>
          <w:lang w:val="en-US"/>
        </w:rPr>
        <w:t>:</w:t>
      </w:r>
      <w:r>
        <w:rPr>
          <w:rFonts w:asciiTheme="majorHAnsi" w:hAnsiTheme="majorHAnsi"/>
          <w:b/>
          <w:lang w:val="en-US"/>
        </w:rPr>
        <w:br/>
      </w:r>
      <w:sdt>
        <w:sdtPr>
          <w:rPr>
            <w:rFonts w:asciiTheme="majorHAnsi" w:hAnsiTheme="majorHAnsi"/>
          </w:rPr>
          <w:alias w:val="Tekst antwoordformulier"/>
          <w:tag w:val="Tekst antwoordformulier"/>
          <w:id w:val="-739172464"/>
          <w:placeholder>
            <w:docPart w:val="8F7360FC95B74F1DA96584BAED407F9C"/>
          </w:placeholder>
          <w:temporary/>
          <w:showingPlcHdr/>
          <w15:appearance w15:val="hidden"/>
        </w:sdtPr>
        <w:sdtEndPr/>
        <w:sdtContent>
          <w:r w:rsidRPr="00696F53">
            <w:rPr>
              <w:rFonts w:asciiTheme="majorHAnsi" w:hAnsiTheme="majorHAnsi"/>
              <w:i/>
              <w:lang w:bidi="nl-NL"/>
            </w:rPr>
            <w:t>Kruis een van de vakjes aan:</w:t>
          </w:r>
        </w:sdtContent>
      </w:sdt>
    </w:p>
    <w:tbl>
      <w:tblPr>
        <w:tblW w:w="2307" w:type="pct"/>
        <w:tblLayout w:type="fixed"/>
        <w:tblLook w:val="0600" w:firstRow="0" w:lastRow="0" w:firstColumn="0" w:lastColumn="0" w:noHBand="1" w:noVBand="1"/>
      </w:tblPr>
      <w:tblGrid>
        <w:gridCol w:w="744"/>
        <w:gridCol w:w="4213"/>
      </w:tblGrid>
      <w:tr w:rsidR="00696F53" w:rsidRPr="00505A23" w:rsidTr="00696F53">
        <w:trPr>
          <w:trHeight w:val="505"/>
        </w:trPr>
        <w:tc>
          <w:tcPr>
            <w:tcW w:w="750" w:type="pct"/>
            <w:tcBorders>
              <w:left w:val="single" w:sz="4" w:space="0" w:color="FFFFFF"/>
            </w:tcBorders>
            <w:shd w:val="clear" w:color="auto" w:fill="FFFFFF" w:themeFill="background1"/>
            <w:vAlign w:val="center"/>
          </w:tcPr>
          <w:p w:rsidR="00696F53" w:rsidRPr="00696F53" w:rsidRDefault="00BB2EBC" w:rsidP="00A03A69">
            <w:pPr>
              <w:rPr>
                <w:rFonts w:asciiTheme="majorHAnsi" w:hAnsiTheme="majorHAnsi"/>
              </w:rPr>
            </w:pPr>
            <w:sdt>
              <w:sdtPr>
                <w:rPr>
                  <w:rFonts w:asciiTheme="majorHAnsi" w:hAnsiTheme="majorHAnsi"/>
                </w:rPr>
                <w:id w:val="9671666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696F53" w:rsidRPr="00696F5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4250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696F53" w:rsidRPr="00696F53" w:rsidRDefault="00696F53" w:rsidP="00696F53">
            <w:pPr>
              <w:rPr>
                <w:rFonts w:asciiTheme="majorHAnsi" w:hAnsiTheme="majorHAnsi"/>
              </w:rPr>
            </w:pPr>
            <w:r w:rsidRPr="00696F53">
              <w:rPr>
                <w:rFonts w:asciiTheme="majorHAnsi" w:hAnsiTheme="majorHAnsi"/>
              </w:rPr>
              <w:t>Compliment</w:t>
            </w:r>
          </w:p>
        </w:tc>
        <w:bookmarkStart w:id="0" w:name="_GoBack"/>
        <w:bookmarkEnd w:id="0"/>
      </w:tr>
      <w:tr w:rsidR="00696F53" w:rsidRPr="00505A23" w:rsidTr="00696F53">
        <w:trPr>
          <w:trHeight w:val="505"/>
        </w:trPr>
        <w:tc>
          <w:tcPr>
            <w:tcW w:w="750" w:type="pct"/>
            <w:tcBorders>
              <w:left w:val="single" w:sz="4" w:space="0" w:color="FFFFFF"/>
            </w:tcBorders>
            <w:shd w:val="clear" w:color="auto" w:fill="FFFFFF" w:themeFill="background1"/>
            <w:vAlign w:val="center"/>
          </w:tcPr>
          <w:p w:rsidR="00696F53" w:rsidRPr="00696F53" w:rsidRDefault="00BB2EBC" w:rsidP="00A03A69">
            <w:pPr>
              <w:rPr>
                <w:rFonts w:asciiTheme="majorHAnsi" w:hAnsiTheme="majorHAnsi"/>
              </w:rPr>
            </w:pPr>
            <w:sdt>
              <w:sdtPr>
                <w:rPr>
                  <w:rFonts w:asciiTheme="majorHAnsi" w:hAnsiTheme="majorHAnsi"/>
                </w:rPr>
                <w:id w:val="2002781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696F53" w:rsidRPr="00696F5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4250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696F53" w:rsidRPr="00696F53" w:rsidRDefault="00696F53" w:rsidP="00696F53">
            <w:pPr>
              <w:rPr>
                <w:rFonts w:asciiTheme="majorHAnsi" w:hAnsiTheme="majorHAnsi"/>
              </w:rPr>
            </w:pPr>
            <w:r w:rsidRPr="00696F53">
              <w:rPr>
                <w:rFonts w:asciiTheme="majorHAnsi" w:hAnsiTheme="majorHAnsi"/>
              </w:rPr>
              <w:t>Klacht</w:t>
            </w:r>
          </w:p>
        </w:tc>
      </w:tr>
      <w:tr w:rsidR="00696F53" w:rsidRPr="00505A23" w:rsidTr="00696F53">
        <w:trPr>
          <w:trHeight w:val="505"/>
        </w:trPr>
        <w:tc>
          <w:tcPr>
            <w:tcW w:w="750" w:type="pct"/>
            <w:tcBorders>
              <w:left w:val="single" w:sz="4" w:space="0" w:color="FFFFFF"/>
            </w:tcBorders>
            <w:shd w:val="clear" w:color="auto" w:fill="FFFFFF" w:themeFill="background1"/>
            <w:vAlign w:val="center"/>
          </w:tcPr>
          <w:p w:rsidR="00696F53" w:rsidRPr="00696F53" w:rsidRDefault="00BB2EBC" w:rsidP="00A03A69">
            <w:pPr>
              <w:rPr>
                <w:rFonts w:asciiTheme="majorHAnsi" w:hAnsiTheme="majorHAnsi"/>
              </w:rPr>
            </w:pPr>
            <w:sdt>
              <w:sdtPr>
                <w:rPr>
                  <w:rFonts w:asciiTheme="majorHAnsi" w:hAnsiTheme="majorHAnsi"/>
                </w:rPr>
                <w:id w:val="-747447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696F53" w:rsidRPr="00696F5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4250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696F53" w:rsidRPr="00696F53" w:rsidRDefault="00696F53" w:rsidP="00696F53">
            <w:pPr>
              <w:rPr>
                <w:rFonts w:asciiTheme="majorHAnsi" w:hAnsiTheme="majorHAnsi"/>
                <w:szCs w:val="28"/>
              </w:rPr>
            </w:pPr>
            <w:r w:rsidRPr="00696F53">
              <w:rPr>
                <w:rFonts w:asciiTheme="majorHAnsi" w:hAnsiTheme="majorHAnsi"/>
                <w:szCs w:val="28"/>
              </w:rPr>
              <w:t>Anders</w:t>
            </w:r>
          </w:p>
        </w:tc>
      </w:tr>
    </w:tbl>
    <w:tbl>
      <w:tblPr>
        <w:tblStyle w:val="Kantooruren"/>
        <w:tblW w:w="10562" w:type="dxa"/>
        <w:tblLayout w:type="fixed"/>
        <w:tblLook w:val="0620" w:firstRow="1" w:lastRow="0" w:firstColumn="0" w:lastColumn="0" w:noHBand="1" w:noVBand="1"/>
      </w:tblPr>
      <w:tblGrid>
        <w:gridCol w:w="10562"/>
      </w:tblGrid>
      <w:tr w:rsidR="00696F53" w:rsidRPr="00FA3EB3" w:rsidTr="00696F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10562" w:type="dxa"/>
          </w:tcPr>
          <w:p w:rsidR="00696F53" w:rsidRPr="00696F53" w:rsidRDefault="00696F53" w:rsidP="00696F53">
            <w:pPr>
              <w:rPr>
                <w:rStyle w:val="Nadruk"/>
                <w:i/>
              </w:rPr>
            </w:pPr>
            <w:r w:rsidRPr="00696F53">
              <w:rPr>
                <w:rStyle w:val="Nadruk"/>
                <w:i/>
              </w:rPr>
              <w:t>U</w:t>
            </w:r>
            <w:r w:rsidR="00BB2EBC">
              <w:rPr>
                <w:rStyle w:val="Nadruk"/>
                <w:i/>
              </w:rPr>
              <w:t>w</w:t>
            </w:r>
            <w:r w:rsidRPr="00696F53">
              <w:rPr>
                <w:rStyle w:val="Nadruk"/>
                <w:i/>
              </w:rPr>
              <w:t xml:space="preserve"> bericht:</w:t>
            </w:r>
          </w:p>
          <w:p w:rsidR="00696F53" w:rsidRPr="00696F53" w:rsidRDefault="00696F53" w:rsidP="00696F53">
            <w:pPr>
              <w:jc w:val="left"/>
              <w:rPr>
                <w:i/>
              </w:rPr>
            </w:pPr>
          </w:p>
        </w:tc>
      </w:tr>
      <w:tr w:rsidR="00696F53" w:rsidRPr="00FA3EB3" w:rsidTr="00696F53">
        <w:trPr>
          <w:trHeight w:val="295"/>
        </w:trPr>
        <w:tc>
          <w:tcPr>
            <w:tcW w:w="10562" w:type="dxa"/>
            <w:shd w:val="clear" w:color="auto" w:fill="FFFFFF" w:themeFill="background1"/>
            <w:vAlign w:val="center"/>
          </w:tcPr>
          <w:p w:rsidR="00696F53" w:rsidRDefault="00696F53" w:rsidP="00687CFB"/>
          <w:p w:rsidR="00696F53" w:rsidRDefault="00696F53" w:rsidP="00687CFB"/>
          <w:p w:rsidR="00696F53" w:rsidRDefault="00696F53" w:rsidP="00687CFB"/>
          <w:p w:rsidR="00696F53" w:rsidRDefault="00696F53" w:rsidP="00687CFB"/>
          <w:p w:rsidR="00696F53" w:rsidRDefault="00696F53" w:rsidP="00687CFB"/>
          <w:p w:rsidR="00696F53" w:rsidRDefault="00696F53" w:rsidP="00687CFB"/>
          <w:p w:rsidR="00696F53" w:rsidRDefault="00696F53" w:rsidP="00687CFB"/>
          <w:p w:rsidR="00696F53" w:rsidRDefault="00696F53" w:rsidP="00687CFB"/>
          <w:p w:rsidR="00696F53" w:rsidRDefault="00696F53" w:rsidP="00687CFB"/>
          <w:p w:rsidR="00696F53" w:rsidRDefault="00696F53" w:rsidP="00687CFB"/>
          <w:p w:rsidR="00696F53" w:rsidRDefault="00696F53" w:rsidP="00687CFB"/>
          <w:p w:rsidR="00696F53" w:rsidRDefault="00696F53" w:rsidP="00687CFB"/>
          <w:p w:rsidR="00696F53" w:rsidRPr="00FA3EB3" w:rsidRDefault="00696F53" w:rsidP="00687CFB"/>
        </w:tc>
      </w:tr>
    </w:tbl>
    <w:p w:rsidR="00696F53" w:rsidRDefault="00696F53" w:rsidP="00FD35A6"/>
    <w:tbl>
      <w:tblPr>
        <w:tblpPr w:leftFromText="141" w:rightFromText="141" w:vertAnchor="text" w:horzAnchor="margin" w:tblpY="-21"/>
        <w:tblW w:w="0" w:type="auto"/>
        <w:tblLook w:val="0600" w:firstRow="0" w:lastRow="0" w:firstColumn="0" w:lastColumn="0" w:noHBand="1" w:noVBand="1"/>
      </w:tblPr>
      <w:tblGrid>
        <w:gridCol w:w="2156"/>
        <w:gridCol w:w="4032"/>
        <w:gridCol w:w="270"/>
        <w:gridCol w:w="810"/>
        <w:gridCol w:w="3486"/>
      </w:tblGrid>
      <w:tr w:rsidR="00696F53" w:rsidRPr="00FA3EB3" w:rsidTr="00696F53">
        <w:trPr>
          <w:trHeight w:val="360"/>
        </w:trPr>
        <w:sdt>
          <w:sdtPr>
            <w:id w:val="2115246489"/>
            <w:placeholder>
              <w:docPart w:val="451607F4100F4039AD8BBBEADCE18C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6" w:type="dxa"/>
                <w:vAlign w:val="center"/>
              </w:tcPr>
              <w:p w:rsidR="00696F53" w:rsidRPr="00FA3EB3" w:rsidRDefault="00696F53" w:rsidP="00696F53">
                <w:pPr>
                  <w:pStyle w:val="Geenafstand"/>
                </w:pPr>
                <w:r w:rsidRPr="00FA3EB3">
                  <w:rPr>
                    <w:lang w:bidi="nl-NL"/>
                  </w:rPr>
                  <w:t>Handtekening</w:t>
                </w:r>
              </w:p>
            </w:tc>
          </w:sdtContent>
        </w:sdt>
        <w:tc>
          <w:tcPr>
            <w:tcW w:w="4032" w:type="dxa"/>
            <w:shd w:val="clear" w:color="auto" w:fill="FFFFFF" w:themeFill="background1"/>
            <w:vAlign w:val="center"/>
          </w:tcPr>
          <w:p w:rsidR="00696F53" w:rsidRPr="00FA3EB3" w:rsidRDefault="00696F53" w:rsidP="00696F53">
            <w:pPr>
              <w:pStyle w:val="Geenafstand"/>
            </w:pPr>
          </w:p>
        </w:tc>
        <w:tc>
          <w:tcPr>
            <w:tcW w:w="270" w:type="dxa"/>
            <w:vAlign w:val="center"/>
          </w:tcPr>
          <w:p w:rsidR="00696F53" w:rsidRPr="00FA3EB3" w:rsidRDefault="00696F53" w:rsidP="00696F53">
            <w:pPr>
              <w:pStyle w:val="Geenafstand"/>
            </w:pPr>
          </w:p>
        </w:tc>
        <w:sdt>
          <w:sdtPr>
            <w:id w:val="-1603715072"/>
            <w:placeholder>
              <w:docPart w:val="0BB2F403403E4FF2B0A419DA2A3192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:rsidR="00696F53" w:rsidRPr="00FA3EB3" w:rsidRDefault="00696F53" w:rsidP="00696F53">
                <w:pPr>
                  <w:pStyle w:val="Geenafstand"/>
                </w:pPr>
                <w:r w:rsidRPr="00FA3EB3">
                  <w:rPr>
                    <w:lang w:bidi="nl-NL"/>
                  </w:rPr>
                  <w:t>Naam</w:t>
                </w:r>
              </w:p>
            </w:tc>
          </w:sdtContent>
        </w:sdt>
        <w:tc>
          <w:tcPr>
            <w:tcW w:w="3486" w:type="dxa"/>
            <w:shd w:val="clear" w:color="auto" w:fill="FFFFFF" w:themeFill="background1"/>
            <w:vAlign w:val="center"/>
          </w:tcPr>
          <w:p w:rsidR="00696F53" w:rsidRPr="00FA3EB3" w:rsidRDefault="00696F53" w:rsidP="00696F53">
            <w:pPr>
              <w:pStyle w:val="Geenafstand"/>
            </w:pPr>
          </w:p>
        </w:tc>
      </w:tr>
      <w:tr w:rsidR="00696F53" w:rsidRPr="00FA3EB3" w:rsidTr="00696F53">
        <w:trPr>
          <w:trHeight w:val="360"/>
        </w:trPr>
        <w:tc>
          <w:tcPr>
            <w:tcW w:w="2156" w:type="dxa"/>
            <w:shd w:val="clear" w:color="auto" w:fill="auto"/>
          </w:tcPr>
          <w:p w:rsidR="00696F53" w:rsidRPr="00FA3EB3" w:rsidRDefault="00696F53" w:rsidP="00696F53">
            <w:pPr>
              <w:pStyle w:val="Geenafstand"/>
            </w:pPr>
          </w:p>
        </w:tc>
        <w:sdt>
          <w:sdtPr>
            <w:id w:val="-1424941974"/>
            <w:placeholder>
              <w:docPart w:val="4A3E3849401841B7B6B720E4C0A8AC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32" w:type="dxa"/>
                <w:shd w:val="clear" w:color="auto" w:fill="auto"/>
              </w:tcPr>
              <w:p w:rsidR="00696F53" w:rsidRPr="00FA3EB3" w:rsidRDefault="00696F53" w:rsidP="00696F53">
                <w:pPr>
                  <w:pStyle w:val="Veld"/>
                </w:pPr>
                <w:r w:rsidRPr="00FA3EB3">
                  <w:rPr>
                    <w:lang w:bidi="nl-NL"/>
                  </w:rPr>
                  <w:t>Handtekening van degene die dit formulier invult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:rsidR="00696F53" w:rsidRPr="00FA3EB3" w:rsidRDefault="00696F53" w:rsidP="00696F53">
            <w:pPr>
              <w:pStyle w:val="Geenafstand"/>
            </w:pPr>
          </w:p>
        </w:tc>
        <w:tc>
          <w:tcPr>
            <w:tcW w:w="810" w:type="dxa"/>
            <w:shd w:val="clear" w:color="auto" w:fill="auto"/>
          </w:tcPr>
          <w:p w:rsidR="00696F53" w:rsidRPr="00FA3EB3" w:rsidRDefault="00696F53" w:rsidP="00696F53">
            <w:pPr>
              <w:pStyle w:val="Geenafstand"/>
            </w:pPr>
          </w:p>
        </w:tc>
        <w:sdt>
          <w:sdtPr>
            <w:id w:val="-1027253848"/>
            <w:placeholder>
              <w:docPart w:val="329FB5C40D4A46D48B835E29A2AF3F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86" w:type="dxa"/>
                <w:shd w:val="clear" w:color="auto" w:fill="auto"/>
              </w:tcPr>
              <w:p w:rsidR="00696F53" w:rsidRPr="00FA3EB3" w:rsidRDefault="00696F53" w:rsidP="00696F53">
                <w:pPr>
                  <w:pStyle w:val="Veld"/>
                </w:pPr>
                <w:r w:rsidRPr="00FA3EB3">
                  <w:rPr>
                    <w:lang w:bidi="nl-NL"/>
                  </w:rPr>
                  <w:t>Naam van degene die dit formulier invult (in</w:t>
                </w:r>
                <w:r>
                  <w:rPr>
                    <w:lang w:bidi="nl-NL"/>
                  </w:rPr>
                  <w:t> </w:t>
                </w:r>
                <w:r w:rsidRPr="00FA3EB3">
                  <w:rPr>
                    <w:lang w:bidi="nl-NL"/>
                  </w:rPr>
                  <w:t>blokletters)</w:t>
                </w:r>
              </w:p>
            </w:tc>
          </w:sdtContent>
        </w:sdt>
      </w:tr>
    </w:tbl>
    <w:p w:rsidR="00696F53" w:rsidRDefault="00696F53" w:rsidP="00FD35A6"/>
    <w:tbl>
      <w:tblPr>
        <w:tblpPr w:leftFromText="141" w:rightFromText="141" w:vertAnchor="text" w:horzAnchor="margin" w:tblpY="137"/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696F53" w:rsidRPr="00FA3EB3" w:rsidTr="00696F53">
        <w:trPr>
          <w:trHeight w:val="360"/>
        </w:trPr>
        <w:sdt>
          <w:sdtPr>
            <w:id w:val="1220785300"/>
            <w:placeholder>
              <w:docPart w:val="72DF576F31AE43ADAB12C45E130F70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696F53" w:rsidRPr="00FA3EB3" w:rsidRDefault="00696F53" w:rsidP="00696F53">
                <w:pPr>
                  <w:pStyle w:val="Geenafstand"/>
                </w:pPr>
                <w:r w:rsidRPr="00FA3EB3">
                  <w:rPr>
                    <w:lang w:bidi="nl-NL"/>
                  </w:rPr>
                  <w:t>Datum van handtekening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:rsidR="00696F53" w:rsidRPr="00FA3EB3" w:rsidRDefault="00696F53" w:rsidP="00696F53">
            <w:pPr>
              <w:pStyle w:val="Geenafstand"/>
            </w:pPr>
          </w:p>
        </w:tc>
        <w:tc>
          <w:tcPr>
            <w:tcW w:w="236" w:type="dxa"/>
            <w:vAlign w:val="center"/>
          </w:tcPr>
          <w:p w:rsidR="00696F53" w:rsidRPr="00FA3EB3" w:rsidRDefault="00696F53" w:rsidP="00696F53">
            <w:pPr>
              <w:pStyle w:val="Geenafstand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696F53" w:rsidRPr="00FA3EB3" w:rsidRDefault="00696F53" w:rsidP="00696F53">
            <w:pPr>
              <w:pStyle w:val="Geenafstand"/>
            </w:pPr>
          </w:p>
        </w:tc>
        <w:tc>
          <w:tcPr>
            <w:tcW w:w="236" w:type="dxa"/>
            <w:vAlign w:val="center"/>
          </w:tcPr>
          <w:p w:rsidR="00696F53" w:rsidRPr="00FA3EB3" w:rsidRDefault="00696F53" w:rsidP="00696F53">
            <w:pPr>
              <w:pStyle w:val="Geenafstand"/>
            </w:pPr>
          </w:p>
        </w:tc>
        <w:tc>
          <w:tcPr>
            <w:tcW w:w="720" w:type="dxa"/>
            <w:shd w:val="clear" w:color="auto" w:fill="FFFFFF" w:themeFill="background1"/>
          </w:tcPr>
          <w:p w:rsidR="00696F53" w:rsidRPr="00FA3EB3" w:rsidRDefault="00696F53" w:rsidP="00696F53">
            <w:pPr>
              <w:pStyle w:val="Geenafstand"/>
            </w:pPr>
          </w:p>
        </w:tc>
      </w:tr>
      <w:tr w:rsidR="00696F53" w:rsidRPr="00FA3EB3" w:rsidTr="00696F53">
        <w:trPr>
          <w:trHeight w:val="360"/>
        </w:trPr>
        <w:tc>
          <w:tcPr>
            <w:tcW w:w="2160" w:type="dxa"/>
            <w:shd w:val="clear" w:color="auto" w:fill="auto"/>
          </w:tcPr>
          <w:p w:rsidR="00696F53" w:rsidRPr="00FA3EB3" w:rsidRDefault="00696F53" w:rsidP="00696F53">
            <w:pPr>
              <w:pStyle w:val="Veld"/>
            </w:pPr>
          </w:p>
        </w:tc>
        <w:sdt>
          <w:sdtPr>
            <w:id w:val="1445736183"/>
            <w:placeholder>
              <w:docPart w:val="410D9B2DA5174A7096FC4FAA4FE173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696F53" w:rsidRPr="00FA3EB3" w:rsidRDefault="00696F53" w:rsidP="00696F53">
                <w:pPr>
                  <w:pStyle w:val="Veld"/>
                </w:pPr>
                <w:r w:rsidRPr="00FA3EB3">
                  <w:rPr>
                    <w:lang w:bidi="nl-NL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696F53" w:rsidRPr="00FA3EB3" w:rsidRDefault="00696F53" w:rsidP="00696F53">
            <w:pPr>
              <w:pStyle w:val="Veld"/>
            </w:pPr>
          </w:p>
        </w:tc>
        <w:sdt>
          <w:sdtPr>
            <w:id w:val="-1419480618"/>
            <w:placeholder>
              <w:docPart w:val="F049D2AA9082450694724011799F35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696F53" w:rsidRPr="00FA3EB3" w:rsidRDefault="00696F53" w:rsidP="00696F53">
                <w:pPr>
                  <w:pStyle w:val="Veld"/>
                </w:pPr>
                <w:r w:rsidRPr="00FA3EB3">
                  <w:rPr>
                    <w:lang w:bidi="nl-NL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696F53" w:rsidRPr="00FA3EB3" w:rsidRDefault="00696F53" w:rsidP="00696F53">
            <w:pPr>
              <w:pStyle w:val="Veld"/>
            </w:pPr>
          </w:p>
        </w:tc>
        <w:sdt>
          <w:sdtPr>
            <w:id w:val="138628743"/>
            <w:placeholder>
              <w:docPart w:val="69C12EC70B1C4CA8AFF147CCFA95016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696F53" w:rsidRPr="00FA3EB3" w:rsidRDefault="00696F53" w:rsidP="00696F53">
                <w:pPr>
                  <w:pStyle w:val="Veld"/>
                </w:pPr>
                <w:r w:rsidRPr="00FA3EB3">
                  <w:rPr>
                    <w:lang w:bidi="nl-NL"/>
                  </w:rPr>
                  <w:t>JJ</w:t>
                </w:r>
              </w:p>
            </w:tc>
          </w:sdtContent>
        </w:sdt>
      </w:tr>
    </w:tbl>
    <w:p w:rsidR="00696F53" w:rsidRDefault="00696F53" w:rsidP="00FD35A6"/>
    <w:p w:rsidR="00696F53" w:rsidRDefault="00696F53" w:rsidP="00FD35A6"/>
    <w:p w:rsidR="00687CFB" w:rsidRPr="00FA3EB3" w:rsidRDefault="00687CFB" w:rsidP="00FD35A6"/>
    <w:sectPr w:rsidR="00687CFB" w:rsidRPr="00FA3EB3" w:rsidSect="008C5BB3">
      <w:headerReference w:type="default" r:id="rId12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F53" w:rsidRDefault="00696F53" w:rsidP="001A0130">
      <w:pPr>
        <w:spacing w:after="0" w:line="240" w:lineRule="auto"/>
      </w:pPr>
      <w:r>
        <w:separator/>
      </w:r>
    </w:p>
  </w:endnote>
  <w:endnote w:type="continuationSeparator" w:id="0">
    <w:p w:rsidR="00696F53" w:rsidRDefault="00696F53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F53" w:rsidRDefault="00696F53" w:rsidP="001A0130">
      <w:pPr>
        <w:spacing w:after="0" w:line="240" w:lineRule="auto"/>
      </w:pPr>
      <w:r>
        <w:separator/>
      </w:r>
    </w:p>
  </w:footnote>
  <w:footnote w:type="continuationSeparator" w:id="0">
    <w:p w:rsidR="00696F53" w:rsidRDefault="00696F53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ep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hthoek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hthoek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" name="Afbeelding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e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al 22">
                          <a:extLs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ep 22" descr="Pictogram Informatie-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Vrije vorm: Vorm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Vrije vorm: Vorm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A7DF61" id="Groe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zvNZSCAAAAGXRFWHRTb2Z0d2FyZQBBZG9iZSBJbWFnZVJlYWR5ccllPAAAAyZpVFh0WE1M&#10;OmNvbS5hZG9iZS54bXAAAAAA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">
              <v:rect id="Rechthoek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hthoek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e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ep 22" o:spid="_x0000_s1032" alt="Pictogram Informatie-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Vrije vorm: Vorm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Vrije vorm: Vorm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3F436D0"/>
    <w:multiLevelType w:val="hybridMultilevel"/>
    <w:tmpl w:val="F4283DFA"/>
    <w:lvl w:ilvl="0" w:tplc="05AA84F0">
      <w:start w:val="1"/>
      <w:numFmt w:val="bullet"/>
      <w:lvlText w:val="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jstnummering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96F53"/>
    <w:rsid w:val="001A0130"/>
    <w:rsid w:val="001C49E2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96F53"/>
    <w:rsid w:val="006A5F0E"/>
    <w:rsid w:val="006C28FD"/>
    <w:rsid w:val="007718C6"/>
    <w:rsid w:val="008045C5"/>
    <w:rsid w:val="00835F7E"/>
    <w:rsid w:val="00866BB6"/>
    <w:rsid w:val="00872D54"/>
    <w:rsid w:val="008C5BB3"/>
    <w:rsid w:val="009E70CA"/>
    <w:rsid w:val="00BA66C3"/>
    <w:rsid w:val="00BB2EBC"/>
    <w:rsid w:val="00C4270A"/>
    <w:rsid w:val="00C92E8E"/>
    <w:rsid w:val="00CB16D2"/>
    <w:rsid w:val="00CD05DC"/>
    <w:rsid w:val="00CD5B0D"/>
    <w:rsid w:val="00DB3723"/>
    <w:rsid w:val="00DC1831"/>
    <w:rsid w:val="00E3286D"/>
    <w:rsid w:val="00E413DD"/>
    <w:rsid w:val="00F40180"/>
    <w:rsid w:val="00F53FDC"/>
    <w:rsid w:val="00FA3EB3"/>
    <w:rsid w:val="00FD35A6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0CAF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D35A6"/>
  </w:style>
  <w:style w:type="paragraph" w:styleId="Kop1">
    <w:name w:val="heading 1"/>
    <w:basedOn w:val="Standaard"/>
    <w:next w:val="Standaard"/>
    <w:link w:val="Kop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CB16D2"/>
  </w:style>
  <w:style w:type="paragraph" w:styleId="Voettekst">
    <w:name w:val="footer"/>
    <w:basedOn w:val="Standaard"/>
    <w:link w:val="Voettekst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CB16D2"/>
  </w:style>
  <w:style w:type="paragraph" w:styleId="Normaalweb">
    <w:name w:val="Normal (Web)"/>
    <w:basedOn w:val="Standa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raster">
    <w:name w:val="Table Grid"/>
    <w:basedOn w:val="Standaardtabe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alweb"/>
    <w:next w:val="Standaard"/>
    <w:link w:val="Titel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elChar">
    <w:name w:val="Titel Char"/>
    <w:basedOn w:val="Standaardalinea-lettertype"/>
    <w:link w:val="Titel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kstvantijdelijkeaanduiding">
    <w:name w:val="Placeholder Text"/>
    <w:basedOn w:val="Standaardalinea-lettertype"/>
    <w:uiPriority w:val="99"/>
    <w:semiHidden/>
    <w:rsid w:val="00E3286D"/>
    <w:rPr>
      <w:color w:val="808080"/>
    </w:rPr>
  </w:style>
  <w:style w:type="paragraph" w:styleId="Lijstnummering">
    <w:name w:val="List Number"/>
    <w:basedOn w:val="Standa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adruk">
    <w:name w:val="Emphasis"/>
    <w:basedOn w:val="Standaardalinea-lettertype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Veld">
    <w:name w:val="Veld"/>
    <w:basedOn w:val="Standaard"/>
    <w:qFormat/>
    <w:rsid w:val="00232876"/>
    <w:pPr>
      <w:spacing w:after="0" w:line="216" w:lineRule="auto"/>
    </w:pPr>
    <w:rPr>
      <w:i/>
      <w:sz w:val="16"/>
    </w:rPr>
  </w:style>
  <w:style w:type="paragraph" w:styleId="Handtekening">
    <w:name w:val="Signature"/>
    <w:basedOn w:val="Standaard"/>
    <w:link w:val="Handtekening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HandtekeningChar">
    <w:name w:val="Handtekening Char"/>
    <w:basedOn w:val="Standaardalinea-lettertype"/>
    <w:link w:val="Handtekening"/>
    <w:uiPriority w:val="99"/>
    <w:rsid w:val="00CB16D2"/>
    <w:rPr>
      <w:sz w:val="18"/>
    </w:rPr>
  </w:style>
  <w:style w:type="paragraph" w:styleId="Geenafstand">
    <w:name w:val="No Spacing"/>
    <w:uiPriority w:val="1"/>
    <w:qFormat/>
    <w:rsid w:val="00696B6E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Standaard"/>
    <w:qFormat/>
    <w:rsid w:val="00FD35A6"/>
    <w:pPr>
      <w:spacing w:after="0"/>
    </w:pPr>
    <w:rPr>
      <w:sz w:val="18"/>
    </w:rPr>
  </w:style>
  <w:style w:type="table" w:customStyle="1" w:styleId="Kantooruren">
    <w:name w:val="Kantooruren"/>
    <w:basedOn w:val="Standaardtabe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C92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2E8E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696F53"/>
    <w:rPr>
      <w:color w:val="0096D2" w:themeColor="hyperlink"/>
      <w:u w:val="single"/>
    </w:rPr>
  </w:style>
  <w:style w:type="paragraph" w:customStyle="1" w:styleId="Normaal-klein">
    <w:name w:val="Normaal - klein"/>
    <w:basedOn w:val="Standaard"/>
    <w:qFormat/>
    <w:rsid w:val="00696F53"/>
    <w:pPr>
      <w:tabs>
        <w:tab w:val="left" w:pos="4320"/>
        <w:tab w:val="left" w:pos="7200"/>
      </w:tabs>
      <w:spacing w:before="240" w:after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uisartsen@zuiderzorgdahlia.n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zui-dc1\users$\c.bloemendal\AppData\Roaming\Microsoft\Sjablonen\Updateformulier%20voor%20de%20zorgpraktij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EB415A7FC8F49209180B1CAD6A6BE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6736A0-D732-4A47-9254-2DE88F2CFBDA}"/>
      </w:docPartPr>
      <w:docPartBody>
        <w:p w:rsidR="004F7490" w:rsidRDefault="00954852">
          <w:pPr>
            <w:pStyle w:val="5EB415A7FC8F49209180B1CAD6A6BEBD"/>
          </w:pPr>
          <w:r w:rsidRPr="00FA3EB3">
            <w:rPr>
              <w:lang w:bidi="nl-NL"/>
            </w:rPr>
            <w:t>Instructies</w:t>
          </w:r>
        </w:p>
      </w:docPartBody>
    </w:docPart>
    <w:docPart>
      <w:docPartPr>
        <w:name w:val="CFCEF66F3A0B432C8823D1C9152358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C6B8B7-963D-476C-9603-5E06B63F1288}"/>
      </w:docPartPr>
      <w:docPartBody>
        <w:p w:rsidR="00954852" w:rsidRPr="00FA3EB3" w:rsidRDefault="00954852" w:rsidP="00FD35A6">
          <w:pPr>
            <w:pStyle w:val="Labels"/>
          </w:pPr>
          <w:r w:rsidRPr="00FA3EB3">
            <w:rPr>
              <w:lang w:bidi="nl-NL"/>
            </w:rPr>
            <w:t xml:space="preserve">Adres </w:t>
          </w:r>
        </w:p>
        <w:p w:rsidR="00954852" w:rsidRPr="00FA3EB3" w:rsidRDefault="00954852" w:rsidP="00FD35A6">
          <w:pPr>
            <w:pStyle w:val="Labels"/>
          </w:pPr>
          <w:r w:rsidRPr="00FA3EB3">
            <w:rPr>
              <w:lang w:bidi="nl-NL"/>
            </w:rPr>
            <w:t xml:space="preserve">Zoals plaats </w:t>
          </w:r>
        </w:p>
        <w:p w:rsidR="004F7490" w:rsidRDefault="00954852" w:rsidP="00954852">
          <w:pPr>
            <w:pStyle w:val="CFCEF66F3A0B432C8823D1C915235811"/>
          </w:pPr>
          <w:r w:rsidRPr="00FA3EB3">
            <w:rPr>
              <w:lang w:bidi="nl-NL"/>
            </w:rPr>
            <w:t>en postcode</w:t>
          </w:r>
        </w:p>
      </w:docPartBody>
    </w:docPart>
    <w:docPart>
      <w:docPartPr>
        <w:name w:val="451607F4100F4039AD8BBBEADCE18C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2DB044-BBBB-4C48-BAFB-55CD785CE8E4}"/>
      </w:docPartPr>
      <w:docPartBody>
        <w:p w:rsidR="004F7490" w:rsidRDefault="00954852" w:rsidP="00954852">
          <w:pPr>
            <w:pStyle w:val="451607F4100F4039AD8BBBEADCE18CCC"/>
          </w:pPr>
          <w:r w:rsidRPr="00FA3EB3">
            <w:rPr>
              <w:lang w:bidi="nl-NL"/>
            </w:rPr>
            <w:t>Handtekening</w:t>
          </w:r>
        </w:p>
      </w:docPartBody>
    </w:docPart>
    <w:docPart>
      <w:docPartPr>
        <w:name w:val="0BB2F403403E4FF2B0A419DA2A3192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9B41FB-82EF-4F99-A33A-6EBEF5F4A2E4}"/>
      </w:docPartPr>
      <w:docPartBody>
        <w:p w:rsidR="004F7490" w:rsidRDefault="00954852" w:rsidP="00954852">
          <w:pPr>
            <w:pStyle w:val="0BB2F403403E4FF2B0A419DA2A3192FF"/>
          </w:pPr>
          <w:r w:rsidRPr="00FA3EB3">
            <w:rPr>
              <w:lang w:bidi="nl-NL"/>
            </w:rPr>
            <w:t>Naam</w:t>
          </w:r>
        </w:p>
      </w:docPartBody>
    </w:docPart>
    <w:docPart>
      <w:docPartPr>
        <w:name w:val="4A3E3849401841B7B6B720E4C0A8AC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5AB2BD-1480-4270-A9BC-8061D2C46A23}"/>
      </w:docPartPr>
      <w:docPartBody>
        <w:p w:rsidR="004F7490" w:rsidRDefault="00954852" w:rsidP="00954852">
          <w:pPr>
            <w:pStyle w:val="4A3E3849401841B7B6B720E4C0A8ACDE"/>
          </w:pPr>
          <w:r w:rsidRPr="00FA3EB3">
            <w:rPr>
              <w:lang w:bidi="nl-NL"/>
            </w:rPr>
            <w:t>Handtekening van degene die dit formulier invult</w:t>
          </w:r>
        </w:p>
      </w:docPartBody>
    </w:docPart>
    <w:docPart>
      <w:docPartPr>
        <w:name w:val="329FB5C40D4A46D48B835E29A2AF3F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7DB85C-A8A6-4F77-B5EC-4A320472A2B8}"/>
      </w:docPartPr>
      <w:docPartBody>
        <w:p w:rsidR="004F7490" w:rsidRDefault="00954852" w:rsidP="00954852">
          <w:pPr>
            <w:pStyle w:val="329FB5C40D4A46D48B835E29A2AF3FB8"/>
          </w:pPr>
          <w:r w:rsidRPr="00FA3EB3">
            <w:rPr>
              <w:lang w:bidi="nl-NL"/>
            </w:rPr>
            <w:t>Naam van degene die dit formulier invult (in</w:t>
          </w:r>
          <w:r>
            <w:rPr>
              <w:lang w:bidi="nl-NL"/>
            </w:rPr>
            <w:t> </w:t>
          </w:r>
          <w:r w:rsidRPr="00FA3EB3">
            <w:rPr>
              <w:lang w:bidi="nl-NL"/>
            </w:rPr>
            <w:t>blokletters)</w:t>
          </w:r>
        </w:p>
      </w:docPartBody>
    </w:docPart>
    <w:docPart>
      <w:docPartPr>
        <w:name w:val="72DF576F31AE43ADAB12C45E130F70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C84819-56E2-4C87-B1FE-56B62D5470B0}"/>
      </w:docPartPr>
      <w:docPartBody>
        <w:p w:rsidR="004F7490" w:rsidRDefault="00954852" w:rsidP="00954852">
          <w:pPr>
            <w:pStyle w:val="72DF576F31AE43ADAB12C45E130F7054"/>
          </w:pPr>
          <w:r w:rsidRPr="00FA3EB3">
            <w:rPr>
              <w:lang w:bidi="nl-NL"/>
            </w:rPr>
            <w:t>Datum van handtekening</w:t>
          </w:r>
        </w:p>
      </w:docPartBody>
    </w:docPart>
    <w:docPart>
      <w:docPartPr>
        <w:name w:val="410D9B2DA5174A7096FC4FAA4FE173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C47519-CE86-49B8-9EFD-B5DFE9A1E0CA}"/>
      </w:docPartPr>
      <w:docPartBody>
        <w:p w:rsidR="004F7490" w:rsidRDefault="00954852" w:rsidP="00954852">
          <w:pPr>
            <w:pStyle w:val="410D9B2DA5174A7096FC4FAA4FE17340"/>
          </w:pPr>
          <w:r w:rsidRPr="00FA3EB3">
            <w:rPr>
              <w:lang w:bidi="nl-NL"/>
            </w:rPr>
            <w:t>MM</w:t>
          </w:r>
        </w:p>
      </w:docPartBody>
    </w:docPart>
    <w:docPart>
      <w:docPartPr>
        <w:name w:val="F049D2AA9082450694724011799F35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02DFC9-3318-4FCD-B122-3FB6FB544DF5}"/>
      </w:docPartPr>
      <w:docPartBody>
        <w:p w:rsidR="004F7490" w:rsidRDefault="00954852" w:rsidP="00954852">
          <w:pPr>
            <w:pStyle w:val="F049D2AA9082450694724011799F3507"/>
          </w:pPr>
          <w:r w:rsidRPr="00FA3EB3">
            <w:rPr>
              <w:lang w:bidi="nl-NL"/>
            </w:rPr>
            <w:t>DD</w:t>
          </w:r>
        </w:p>
      </w:docPartBody>
    </w:docPart>
    <w:docPart>
      <w:docPartPr>
        <w:name w:val="69C12EC70B1C4CA8AFF147CCFA9501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1314F5-17B7-4808-B448-7F1E205ACA61}"/>
      </w:docPartPr>
      <w:docPartBody>
        <w:p w:rsidR="004F7490" w:rsidRDefault="00954852" w:rsidP="00954852">
          <w:pPr>
            <w:pStyle w:val="69C12EC70B1C4CA8AFF147CCFA950165"/>
          </w:pPr>
          <w:r w:rsidRPr="00FA3EB3">
            <w:rPr>
              <w:lang w:bidi="nl-NL"/>
            </w:rPr>
            <w:t>JJ</w:t>
          </w:r>
        </w:p>
      </w:docPartBody>
    </w:docPart>
    <w:docPart>
      <w:docPartPr>
        <w:name w:val="8F7360FC95B74F1DA96584BAED407F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E719A8-BB32-499E-8978-BB9DBB433D96}"/>
      </w:docPartPr>
      <w:docPartBody>
        <w:p w:rsidR="004F7490" w:rsidRDefault="00954852" w:rsidP="00954852">
          <w:pPr>
            <w:pStyle w:val="8F7360FC95B74F1DA96584BAED407F9C"/>
          </w:pPr>
          <w:r w:rsidRPr="00172CFC">
            <w:rPr>
              <w:lang w:bidi="nl-NL"/>
            </w:rPr>
            <w:t>Kruis een van de vakjes aan: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852"/>
    <w:rsid w:val="004F7490"/>
    <w:rsid w:val="0095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10905C60B344E00A1812AE592B69E58">
    <w:name w:val="D10905C60B344E00A1812AE592B69E58"/>
  </w:style>
  <w:style w:type="paragraph" w:customStyle="1" w:styleId="5EB415A7FC8F49209180B1CAD6A6BEBD">
    <w:name w:val="5EB415A7FC8F49209180B1CAD6A6BEBD"/>
  </w:style>
  <w:style w:type="paragraph" w:customStyle="1" w:styleId="A33AC2E7A64B403E9F476332A69BAD5D">
    <w:name w:val="A33AC2E7A64B403E9F476332A69BAD5D"/>
  </w:style>
  <w:style w:type="paragraph" w:customStyle="1" w:styleId="EC57F9D4F3DF4FD0B52A3074A3C61794">
    <w:name w:val="EC57F9D4F3DF4FD0B52A3074A3C61794"/>
  </w:style>
  <w:style w:type="paragraph" w:customStyle="1" w:styleId="0F0E9A8F35D444C69CC1A5E94BACA332">
    <w:name w:val="0F0E9A8F35D444C69CC1A5E94BACA332"/>
  </w:style>
  <w:style w:type="paragraph" w:customStyle="1" w:styleId="Labels">
    <w:name w:val="Labels"/>
    <w:basedOn w:val="Standaard"/>
    <w:qFormat/>
    <w:rsid w:val="00954852"/>
    <w:pPr>
      <w:spacing w:after="0"/>
    </w:pPr>
    <w:rPr>
      <w:rFonts w:eastAsiaTheme="minorHAnsi"/>
      <w:sz w:val="18"/>
      <w:lang w:eastAsia="en-US"/>
    </w:rPr>
  </w:style>
  <w:style w:type="paragraph" w:customStyle="1" w:styleId="AC531DDB14F943DA90775F16115763E0">
    <w:name w:val="AC531DDB14F943DA90775F16115763E0"/>
  </w:style>
  <w:style w:type="paragraph" w:customStyle="1" w:styleId="98C7026706B14E59A26E773B0D745137">
    <w:name w:val="98C7026706B14E59A26E773B0D745137"/>
  </w:style>
  <w:style w:type="paragraph" w:customStyle="1" w:styleId="6D819D8FDDF044C7A5B3CC42FA755606">
    <w:name w:val="6D819D8FDDF044C7A5B3CC42FA755606"/>
  </w:style>
  <w:style w:type="paragraph" w:customStyle="1" w:styleId="86D5AB0798E94EFF8C0C1300324BC9EA">
    <w:name w:val="86D5AB0798E94EFF8C0C1300324BC9EA"/>
  </w:style>
  <w:style w:type="paragraph" w:customStyle="1" w:styleId="20E2CD7E4EEA4005976B7615F4F1E48D">
    <w:name w:val="20E2CD7E4EEA4005976B7615F4F1E48D"/>
  </w:style>
  <w:style w:type="paragraph" w:customStyle="1" w:styleId="F0ECF7585D1B40A891A45A0C57596F69">
    <w:name w:val="F0ECF7585D1B40A891A45A0C57596F69"/>
  </w:style>
  <w:style w:type="paragraph" w:customStyle="1" w:styleId="4F1AF38697A347A889770E3A4A6CFB57">
    <w:name w:val="4F1AF38697A347A889770E3A4A6CFB57"/>
  </w:style>
  <w:style w:type="character" w:styleId="Nadruk">
    <w:name w:val="Emphasis"/>
    <w:basedOn w:val="Standaardalinea-lettertype"/>
    <w:uiPriority w:val="20"/>
    <w:qFormat/>
    <w:rsid w:val="00954852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3349198EB9674431948AC743BE8BB165">
    <w:name w:val="3349198EB9674431948AC743BE8BB165"/>
  </w:style>
  <w:style w:type="paragraph" w:customStyle="1" w:styleId="81B857DCB38B490C9FB84A7E599A9AD9">
    <w:name w:val="81B857DCB38B490C9FB84A7E599A9AD9"/>
  </w:style>
  <w:style w:type="paragraph" w:customStyle="1" w:styleId="44DCBD16AD5846FB8A9595701999CA8F">
    <w:name w:val="44DCBD16AD5846FB8A9595701999CA8F"/>
  </w:style>
  <w:style w:type="paragraph" w:customStyle="1" w:styleId="33D0B3FC1E44409C889D0602DE50AED2">
    <w:name w:val="33D0B3FC1E44409C889D0602DE50AED2"/>
  </w:style>
  <w:style w:type="paragraph" w:customStyle="1" w:styleId="FBE9250DB2094A3F9EFF9525BF8BC3BF">
    <w:name w:val="FBE9250DB2094A3F9EFF9525BF8BC3BF"/>
  </w:style>
  <w:style w:type="paragraph" w:customStyle="1" w:styleId="5A6B96207BE8471189970A8D2C3C72D3">
    <w:name w:val="5A6B96207BE8471189970A8D2C3C72D3"/>
  </w:style>
  <w:style w:type="paragraph" w:customStyle="1" w:styleId="E0E5B34B903448ED959443EEFADA8F0E">
    <w:name w:val="E0E5B34B903448ED959443EEFADA8F0E"/>
  </w:style>
  <w:style w:type="paragraph" w:customStyle="1" w:styleId="2F88A59ED2AE4F7A89B25CDEDDCB0D31">
    <w:name w:val="2F88A59ED2AE4F7A89B25CDEDDCB0D31"/>
  </w:style>
  <w:style w:type="paragraph" w:customStyle="1" w:styleId="602A887FD9ED47069CD0D0F3905BF751">
    <w:name w:val="602A887FD9ED47069CD0D0F3905BF751"/>
  </w:style>
  <w:style w:type="paragraph" w:customStyle="1" w:styleId="266EEC13A88846D3A58AD6601A7A8D38">
    <w:name w:val="266EEC13A88846D3A58AD6601A7A8D38"/>
  </w:style>
  <w:style w:type="paragraph" w:customStyle="1" w:styleId="D11E6E3A554040EEA168BE84A20AAECD">
    <w:name w:val="D11E6E3A554040EEA168BE84A20AAECD"/>
  </w:style>
  <w:style w:type="paragraph" w:customStyle="1" w:styleId="4DDEFBCADB3647C2BC8594ED22760388">
    <w:name w:val="4DDEFBCADB3647C2BC8594ED22760388"/>
  </w:style>
  <w:style w:type="paragraph" w:customStyle="1" w:styleId="FB5D1C1DEC93446AB6AC1D22BEE89856">
    <w:name w:val="FB5D1C1DEC93446AB6AC1D22BEE89856"/>
  </w:style>
  <w:style w:type="paragraph" w:customStyle="1" w:styleId="8A1616468D3C494A9CF3A1DA1AD4A69C">
    <w:name w:val="8A1616468D3C494A9CF3A1DA1AD4A69C"/>
  </w:style>
  <w:style w:type="paragraph" w:customStyle="1" w:styleId="97630742370B4C67840596AE6A93A396">
    <w:name w:val="97630742370B4C67840596AE6A93A396"/>
  </w:style>
  <w:style w:type="paragraph" w:customStyle="1" w:styleId="AF373511DC6141D2BBDEA8368AD23AE6">
    <w:name w:val="AF373511DC6141D2BBDEA8368AD23AE6"/>
  </w:style>
  <w:style w:type="paragraph" w:customStyle="1" w:styleId="FAB38979897D4DAA848A87B18E16CA6B">
    <w:name w:val="FAB38979897D4DAA848A87B18E16CA6B"/>
  </w:style>
  <w:style w:type="paragraph" w:customStyle="1" w:styleId="E48A51841D814B5EACAF39729D3C1194">
    <w:name w:val="E48A51841D814B5EACAF39729D3C1194"/>
    <w:rsid w:val="00954852"/>
  </w:style>
  <w:style w:type="paragraph" w:customStyle="1" w:styleId="00F59AAC96CA4C3B9D7D89AC91EA70BD">
    <w:name w:val="00F59AAC96CA4C3B9D7D89AC91EA70BD"/>
    <w:rsid w:val="00954852"/>
  </w:style>
  <w:style w:type="paragraph" w:customStyle="1" w:styleId="2F9E10893E1441B995D8614D94E032F6">
    <w:name w:val="2F9E10893E1441B995D8614D94E032F6"/>
    <w:rsid w:val="00954852"/>
  </w:style>
  <w:style w:type="paragraph" w:customStyle="1" w:styleId="90AE53765AE14647ACDF7D0AFB01C3BE">
    <w:name w:val="90AE53765AE14647ACDF7D0AFB01C3BE"/>
    <w:rsid w:val="00954852"/>
  </w:style>
  <w:style w:type="paragraph" w:customStyle="1" w:styleId="A8D7E97B3A2C43ADB47873D38EEE8E7A">
    <w:name w:val="A8D7E97B3A2C43ADB47873D38EEE8E7A"/>
    <w:rsid w:val="00954852"/>
  </w:style>
  <w:style w:type="paragraph" w:customStyle="1" w:styleId="CFCEF66F3A0B432C8823D1C915235811">
    <w:name w:val="CFCEF66F3A0B432C8823D1C915235811"/>
    <w:rsid w:val="00954852"/>
  </w:style>
  <w:style w:type="paragraph" w:customStyle="1" w:styleId="B72D10838E6C46FD90D1811FFC3AE459">
    <w:name w:val="B72D10838E6C46FD90D1811FFC3AE459"/>
    <w:rsid w:val="00954852"/>
  </w:style>
  <w:style w:type="paragraph" w:customStyle="1" w:styleId="90AED676DDF04E5788197A9DA96871DC">
    <w:name w:val="90AED676DDF04E5788197A9DA96871DC"/>
    <w:rsid w:val="00954852"/>
  </w:style>
  <w:style w:type="paragraph" w:customStyle="1" w:styleId="8FA057A40E854A5E9DE43B250AA19C7D">
    <w:name w:val="8FA057A40E854A5E9DE43B250AA19C7D"/>
    <w:rsid w:val="00954852"/>
  </w:style>
  <w:style w:type="paragraph" w:customStyle="1" w:styleId="2B1C50EEE5DD4902BD0CA759B7AE4065">
    <w:name w:val="2B1C50EEE5DD4902BD0CA759B7AE4065"/>
    <w:rsid w:val="00954852"/>
  </w:style>
  <w:style w:type="paragraph" w:customStyle="1" w:styleId="F44B9251B97D4308B84C5DDB00BE9BCB">
    <w:name w:val="F44B9251B97D4308B84C5DDB00BE9BCB"/>
    <w:rsid w:val="00954852"/>
  </w:style>
  <w:style w:type="paragraph" w:customStyle="1" w:styleId="DBA9ED8E7C3C4F12BA5508D3BC3C42D2">
    <w:name w:val="DBA9ED8E7C3C4F12BA5508D3BC3C42D2"/>
    <w:rsid w:val="00954852"/>
  </w:style>
  <w:style w:type="paragraph" w:customStyle="1" w:styleId="C25F0CC0AA3D4D919DD48756FF7CC92B">
    <w:name w:val="C25F0CC0AA3D4D919DD48756FF7CC92B"/>
    <w:rsid w:val="00954852"/>
  </w:style>
  <w:style w:type="paragraph" w:customStyle="1" w:styleId="0AC66C0723484790BDEFACC41ED231E2">
    <w:name w:val="0AC66C0723484790BDEFACC41ED231E2"/>
    <w:rsid w:val="00954852"/>
  </w:style>
  <w:style w:type="paragraph" w:customStyle="1" w:styleId="3215FDF40A2D4CCFAFC6C77E3EDD53BF">
    <w:name w:val="3215FDF40A2D4CCFAFC6C77E3EDD53BF"/>
    <w:rsid w:val="00954852"/>
  </w:style>
  <w:style w:type="paragraph" w:customStyle="1" w:styleId="451607F4100F4039AD8BBBEADCE18CCC">
    <w:name w:val="451607F4100F4039AD8BBBEADCE18CCC"/>
    <w:rsid w:val="00954852"/>
  </w:style>
  <w:style w:type="paragraph" w:customStyle="1" w:styleId="0BB2F403403E4FF2B0A419DA2A3192FF">
    <w:name w:val="0BB2F403403E4FF2B0A419DA2A3192FF"/>
    <w:rsid w:val="00954852"/>
  </w:style>
  <w:style w:type="paragraph" w:customStyle="1" w:styleId="4A3E3849401841B7B6B720E4C0A8ACDE">
    <w:name w:val="4A3E3849401841B7B6B720E4C0A8ACDE"/>
    <w:rsid w:val="00954852"/>
  </w:style>
  <w:style w:type="paragraph" w:customStyle="1" w:styleId="329FB5C40D4A46D48B835E29A2AF3FB8">
    <w:name w:val="329FB5C40D4A46D48B835E29A2AF3FB8"/>
    <w:rsid w:val="00954852"/>
  </w:style>
  <w:style w:type="paragraph" w:customStyle="1" w:styleId="72DF576F31AE43ADAB12C45E130F7054">
    <w:name w:val="72DF576F31AE43ADAB12C45E130F7054"/>
    <w:rsid w:val="00954852"/>
  </w:style>
  <w:style w:type="paragraph" w:customStyle="1" w:styleId="410D9B2DA5174A7096FC4FAA4FE17340">
    <w:name w:val="410D9B2DA5174A7096FC4FAA4FE17340"/>
    <w:rsid w:val="00954852"/>
  </w:style>
  <w:style w:type="paragraph" w:customStyle="1" w:styleId="F049D2AA9082450694724011799F3507">
    <w:name w:val="F049D2AA9082450694724011799F3507"/>
    <w:rsid w:val="00954852"/>
  </w:style>
  <w:style w:type="paragraph" w:customStyle="1" w:styleId="69C12EC70B1C4CA8AFF147CCFA950165">
    <w:name w:val="69C12EC70B1C4CA8AFF147CCFA950165"/>
    <w:rsid w:val="00954852"/>
  </w:style>
  <w:style w:type="paragraph" w:customStyle="1" w:styleId="8F7360FC95B74F1DA96584BAED407F9C">
    <w:name w:val="8F7360FC95B74F1DA96584BAED407F9C"/>
    <w:rsid w:val="00954852"/>
  </w:style>
  <w:style w:type="paragraph" w:customStyle="1" w:styleId="FBD6030FDEAC4CF899FD19D7271E900E">
    <w:name w:val="FBD6030FDEAC4CF899FD19D7271E900E"/>
    <w:rsid w:val="00954852"/>
  </w:style>
  <w:style w:type="paragraph" w:customStyle="1" w:styleId="A66F0A973DA44CC189C38C2CE7815EB0">
    <w:name w:val="A66F0A973DA44CC189C38C2CE7815EB0"/>
    <w:rsid w:val="00954852"/>
  </w:style>
  <w:style w:type="paragraph" w:customStyle="1" w:styleId="F6D1E36229E3491CAABF1C3B024B0717">
    <w:name w:val="F6D1E36229E3491CAABF1C3B024B0717"/>
    <w:rsid w:val="00954852"/>
  </w:style>
  <w:style w:type="paragraph" w:customStyle="1" w:styleId="1D16028B6AFD444593E235DCAF44576C">
    <w:name w:val="1D16028B6AFD444593E235DCAF44576C"/>
    <w:rsid w:val="00954852"/>
  </w:style>
  <w:style w:type="paragraph" w:customStyle="1" w:styleId="1E9B0994744542098096F0900EC81F94">
    <w:name w:val="1E9B0994744542098096F0900EC81F94"/>
    <w:rsid w:val="00954852"/>
  </w:style>
  <w:style w:type="paragraph" w:customStyle="1" w:styleId="F78ED3832A1444EE99473F40C6C9653E">
    <w:name w:val="F78ED3832A1444EE99473F40C6C9653E"/>
    <w:rsid w:val="00954852"/>
  </w:style>
  <w:style w:type="paragraph" w:customStyle="1" w:styleId="A14A0F265A8048BD9C64779B71FABACD">
    <w:name w:val="A14A0F265A8048BD9C64779B71FABACD"/>
    <w:rsid w:val="00954852"/>
  </w:style>
  <w:style w:type="paragraph" w:customStyle="1" w:styleId="446C7D7DACD8436BB419D5AA3BEE655E">
    <w:name w:val="446C7D7DACD8436BB419D5AA3BEE655E"/>
    <w:rsid w:val="00954852"/>
  </w:style>
  <w:style w:type="paragraph" w:customStyle="1" w:styleId="4945E46C6D404F92AC4A820CD42E264F">
    <w:name w:val="4945E46C6D404F92AC4A820CD42E264F"/>
    <w:rsid w:val="00954852"/>
  </w:style>
  <w:style w:type="paragraph" w:customStyle="1" w:styleId="06D55D6F86BC4EC19C53DFEAEB89E51A">
    <w:name w:val="06D55D6F86BC4EC19C53DFEAEB89E51A"/>
    <w:rsid w:val="00954852"/>
  </w:style>
  <w:style w:type="paragraph" w:customStyle="1" w:styleId="9ACE01A49D2243FD8CA1A07B17CB286A">
    <w:name w:val="9ACE01A49D2243FD8CA1A07B17CB286A"/>
    <w:rsid w:val="00954852"/>
  </w:style>
  <w:style w:type="paragraph" w:customStyle="1" w:styleId="67C4BBE8A4C749199807F3AF66E96EFA">
    <w:name w:val="67C4BBE8A4C749199807F3AF66E96EFA"/>
    <w:rsid w:val="00954852"/>
  </w:style>
  <w:style w:type="paragraph" w:customStyle="1" w:styleId="57F1CDEB31924EDA88DFAC2470660D8C">
    <w:name w:val="57F1CDEB31924EDA88DFAC2470660D8C"/>
    <w:rsid w:val="00954852"/>
  </w:style>
  <w:style w:type="paragraph" w:customStyle="1" w:styleId="8999E17E6D274B2785B454030D926F5C">
    <w:name w:val="8999E17E6D274B2785B454030D926F5C"/>
    <w:rsid w:val="009548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6c05727-aa75-4e4a-9b5f-8a80a1165891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Updateformulier voor de zorgpraktijk</Template>
  <TotalTime>0</TotalTime>
  <Pages>1</Pages>
  <Words>117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2020-12-03T10:45:00Z</dcterms:created>
  <dcterms:modified xsi:type="dcterms:W3CDTF">2020-12-03T11:31:00Z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