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346"/>
      </w:tblGrid>
      <w:tr w:rsidR="00E3286D" w:rsidRPr="00FA3EB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FA3EB3" w:rsidRDefault="00CB2C20" w:rsidP="00CB2C20">
            <w:pPr>
              <w:pStyle w:val="Titel"/>
            </w:pPr>
            <w:bookmarkStart w:id="0" w:name="_GoBack" w:colFirst="0" w:colLast="0"/>
            <w:r>
              <w:t>Huisartsenpraktijk Dahlia</w:t>
            </w:r>
          </w:p>
        </w:tc>
        <w:tc>
          <w:tcPr>
            <w:tcW w:w="2060" w:type="dxa"/>
            <w:vAlign w:val="center"/>
          </w:tcPr>
          <w:p w:rsidR="00E3286D" w:rsidRPr="00FA3EB3" w:rsidRDefault="00CB2C20" w:rsidP="00E3286D">
            <w:pPr>
              <w:spacing w:after="0"/>
              <w:jc w:val="right"/>
            </w:pPr>
            <w:r w:rsidRPr="00026249"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37142D2F" wp14:editId="1C16454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-495935</wp:posOffset>
                  </wp:positionV>
                  <wp:extent cx="1345565" cy="629920"/>
                  <wp:effectExtent l="0" t="0" r="6985" b="0"/>
                  <wp:wrapSquare wrapText="bothSides"/>
                  <wp:docPr id="2" name="Afbeeld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0"/>
    <w:p w:rsidR="00CB2C20" w:rsidRPr="00CB2C20" w:rsidRDefault="00CB2C20" w:rsidP="00CB2C20">
      <w:pPr>
        <w:spacing w:line="240" w:lineRule="auto"/>
        <w:rPr>
          <w:b/>
        </w:rPr>
      </w:pPr>
      <w:r>
        <w:br/>
      </w:r>
      <w:r w:rsidRPr="004F02F5">
        <w:rPr>
          <w:b/>
        </w:rPr>
        <w:t>Uitschrijving Huisartsenpraktijk</w:t>
      </w:r>
      <w:r>
        <w:rPr>
          <w:b/>
        </w:rPr>
        <w:t xml:space="preserve"> Dahlia GHC Zuiderzorg</w:t>
      </w:r>
      <w:r>
        <w:rPr>
          <w:b/>
        </w:rPr>
        <w:br/>
      </w:r>
      <w:r>
        <w:t xml:space="preserve">Doornlaan 1C 6717 BN Ede </w:t>
      </w:r>
      <w:r w:rsidRPr="004F02F5">
        <w:t>Tel: 0318-</w:t>
      </w:r>
      <w:r>
        <w:t>653839</w:t>
      </w:r>
      <w:r>
        <w:rPr>
          <w:b/>
        </w:rPr>
        <w:br/>
      </w:r>
      <w:r>
        <w:t>Email: assistentes@zuiderzorgdahlia.nl</w:t>
      </w:r>
    </w:p>
    <w:sdt>
      <w:sdtPr>
        <w:id w:val="1493366786"/>
        <w:placeholder>
          <w:docPart w:val="6D500101C73E4999B196531D13CB623D"/>
        </w:placeholder>
        <w:temporary/>
        <w:showingPlcHdr/>
        <w15:appearance w15:val="hidden"/>
      </w:sdtPr>
      <w:sdtEndPr/>
      <w:sdtContent>
        <w:p w:rsidR="00E3286D" w:rsidRPr="00FA3EB3" w:rsidRDefault="00FD35A6" w:rsidP="00FD35A6">
          <w:pPr>
            <w:pStyle w:val="Kop1"/>
          </w:pPr>
          <w:r w:rsidRPr="00FA3EB3">
            <w:rPr>
              <w:lang w:bidi="nl-NL"/>
            </w:rPr>
            <w:t>Instructies</w:t>
          </w:r>
        </w:p>
      </w:sdtContent>
    </w:sdt>
    <w:p w:rsidR="00CB2C20" w:rsidRPr="00830954" w:rsidRDefault="00BD2FD0" w:rsidP="00CB2C20">
      <w:r>
        <w:t>Graag invullen en ondertekenen. U kunt het ingevulde en ondertekende formulier toesturen of e</w:t>
      </w:r>
      <w:r w:rsidR="0077632D">
        <w:t>-</w:t>
      </w:r>
      <w:r>
        <w:t xml:space="preserve">mailen naar de praktijk. Wij zullen uw medische gegevens dan naar uw nieuwe huisarts sturen. </w:t>
      </w:r>
      <w:r>
        <w:t>U wordt tevens met het ondertekenen van deze uitschrijving ook uitgeschreven bij mijn gezondheid.net</w:t>
      </w:r>
      <w:r>
        <w:br/>
        <w:t>Kinderen boven de 16 jaar dienen een eigen formulier in te vullen en</w:t>
      </w:r>
      <w:r w:rsidR="0077632D">
        <w:t xml:space="preserve"> te</w:t>
      </w:r>
      <w:r>
        <w:t xml:space="preserve"> ondertekenen. </w:t>
      </w:r>
    </w:p>
    <w:p w:rsidR="00FD35A6" w:rsidRPr="00FA3EB3" w:rsidRDefault="00CB2C20" w:rsidP="00FD35A6">
      <w:pPr>
        <w:pStyle w:val="Kop1"/>
      </w:pPr>
      <w:r>
        <w:t>Gegevens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60"/>
        <w:gridCol w:w="2926"/>
        <w:gridCol w:w="2711"/>
        <w:gridCol w:w="2159"/>
      </w:tblGrid>
      <w:tr w:rsidR="00687CFB" w:rsidRPr="00FA3EB3" w:rsidTr="00BD2FD0">
        <w:trPr>
          <w:trHeight w:val="544"/>
        </w:trPr>
        <w:tc>
          <w:tcPr>
            <w:tcW w:w="2660" w:type="dxa"/>
          </w:tcPr>
          <w:p w:rsidR="00687CFB" w:rsidRPr="00FA3EB3" w:rsidRDefault="00CB2C20" w:rsidP="00CB2C20">
            <w:pPr>
              <w:pStyle w:val="Labels"/>
            </w:pPr>
            <w:r w:rsidRPr="004F02F5">
              <w:t>Voorletters/Roepnaam</w:t>
            </w:r>
          </w:p>
        </w:tc>
        <w:tc>
          <w:tcPr>
            <w:tcW w:w="2926" w:type="dxa"/>
            <w:shd w:val="clear" w:color="auto" w:fill="FFFFFF" w:themeFill="background1"/>
          </w:tcPr>
          <w:p w:rsidR="00687CFB" w:rsidRPr="00FA3EB3" w:rsidRDefault="00687CFB" w:rsidP="00FD35A6"/>
        </w:tc>
        <w:sdt>
          <w:sdtPr>
            <w:id w:val="12430037"/>
            <w:placeholder>
              <w:docPart w:val="FB31C3457A814831B07161D676AD9C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11" w:type="dxa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Adres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Zoals plaats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bidi="nl-NL"/>
                  </w:rPr>
                  <w:t>en postcode</w:t>
                </w:r>
              </w:p>
            </w:tc>
          </w:sdtContent>
        </w:sdt>
        <w:tc>
          <w:tcPr>
            <w:tcW w:w="2159" w:type="dxa"/>
            <w:shd w:val="clear" w:color="auto" w:fill="FFFFFF" w:themeFill="background1"/>
          </w:tcPr>
          <w:p w:rsidR="00687CFB" w:rsidRPr="00FA3EB3" w:rsidRDefault="00687CFB" w:rsidP="00FD35A6"/>
        </w:tc>
      </w:tr>
      <w:tr w:rsidR="00FD35A6" w:rsidRPr="00FA3EB3" w:rsidTr="00BD2FD0">
        <w:tc>
          <w:tcPr>
            <w:tcW w:w="2660" w:type="dxa"/>
          </w:tcPr>
          <w:p w:rsidR="00FD35A6" w:rsidRPr="00FA3EB3" w:rsidRDefault="00CB2C20" w:rsidP="00FD35A6">
            <w:pPr>
              <w:pStyle w:val="Labels"/>
            </w:pPr>
            <w:r w:rsidRPr="004F02F5">
              <w:t>Achternaam</w:t>
            </w:r>
          </w:p>
        </w:tc>
        <w:tc>
          <w:tcPr>
            <w:tcW w:w="2926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2711" w:type="dxa"/>
          </w:tcPr>
          <w:p w:rsidR="00FD35A6" w:rsidRPr="00FA3EB3" w:rsidRDefault="00CB2C20" w:rsidP="00FD35A6">
            <w:pPr>
              <w:pStyle w:val="Labels"/>
            </w:pPr>
            <w:r w:rsidRPr="004F02F5">
              <w:t>Telefoonnummer thuis en</w:t>
            </w:r>
            <w:r>
              <w:t xml:space="preserve">/of </w:t>
            </w:r>
            <w:r w:rsidRPr="004F02F5">
              <w:t xml:space="preserve"> mobiel</w:t>
            </w:r>
          </w:p>
        </w:tc>
        <w:tc>
          <w:tcPr>
            <w:tcW w:w="215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FD35A6" w:rsidRPr="00FA3EB3" w:rsidTr="00BD2FD0">
        <w:tc>
          <w:tcPr>
            <w:tcW w:w="2660" w:type="dxa"/>
          </w:tcPr>
          <w:p w:rsidR="00FD35A6" w:rsidRPr="00FA3EB3" w:rsidRDefault="00CB2C20" w:rsidP="00FD35A6">
            <w:pPr>
              <w:pStyle w:val="Labels"/>
            </w:pPr>
            <w:r w:rsidRPr="004F02F5">
              <w:t>Geboortedatum:</w:t>
            </w:r>
          </w:p>
        </w:tc>
        <w:tc>
          <w:tcPr>
            <w:tcW w:w="2926" w:type="dxa"/>
            <w:shd w:val="clear" w:color="auto" w:fill="FFFFFF" w:themeFill="background1"/>
          </w:tcPr>
          <w:p w:rsidR="00FD35A6" w:rsidRPr="00FA3EB3" w:rsidRDefault="00FD35A6" w:rsidP="00FD35A6"/>
        </w:tc>
        <w:tc>
          <w:tcPr>
            <w:tcW w:w="2711" w:type="dxa"/>
          </w:tcPr>
          <w:p w:rsidR="00FD35A6" w:rsidRPr="00FA3EB3" w:rsidRDefault="00CB2C20" w:rsidP="00FD35A6">
            <w:pPr>
              <w:pStyle w:val="Labels"/>
            </w:pPr>
            <w:r w:rsidRPr="004F02F5">
              <w:t>Datum uitschrijving</w:t>
            </w:r>
          </w:p>
        </w:tc>
        <w:tc>
          <w:tcPr>
            <w:tcW w:w="2159" w:type="dxa"/>
            <w:shd w:val="clear" w:color="auto" w:fill="FFFFFF" w:themeFill="background1"/>
          </w:tcPr>
          <w:p w:rsidR="00FD35A6" w:rsidRPr="00FA3EB3" w:rsidRDefault="00FD35A6" w:rsidP="00FD35A6"/>
        </w:tc>
      </w:tr>
      <w:tr w:rsidR="00CB2C20" w:rsidRPr="001C49E2" w:rsidTr="00BD2FD0">
        <w:trPr>
          <w:trHeight w:val="254"/>
        </w:trPr>
        <w:tc>
          <w:tcPr>
            <w:tcW w:w="2660" w:type="dxa"/>
          </w:tcPr>
          <w:p w:rsidR="00CB2C20" w:rsidRPr="00FA3EB3" w:rsidRDefault="00CB2C20" w:rsidP="00CB2C20">
            <w:pPr>
              <w:pStyle w:val="Labels"/>
            </w:pPr>
            <w:r>
              <w:t>Nieuwe huisarts</w:t>
            </w:r>
          </w:p>
        </w:tc>
        <w:tc>
          <w:tcPr>
            <w:tcW w:w="2926" w:type="dxa"/>
            <w:shd w:val="clear" w:color="auto" w:fill="FFFFFF" w:themeFill="background1"/>
          </w:tcPr>
          <w:p w:rsidR="00CB2C20" w:rsidRPr="00FA3EB3" w:rsidRDefault="00CB2C20" w:rsidP="00CB2C20"/>
        </w:tc>
        <w:sdt>
          <w:sdtPr>
            <w:id w:val="480888354"/>
            <w:placeholder>
              <w:docPart w:val="947A9AF376F84F31902FF477996611DE"/>
            </w:placeholder>
            <w:temporary/>
            <w:showingPlcHdr/>
            <w15:appearance w15:val="hidden"/>
          </w:sdtPr>
          <w:sdtContent>
            <w:tc>
              <w:tcPr>
                <w:tcW w:w="2711" w:type="dxa"/>
              </w:tcPr>
              <w:p w:rsidR="00CB2C20" w:rsidRPr="00FA3EB3" w:rsidRDefault="00CB2C20" w:rsidP="00CB2C20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Adres </w:t>
                </w:r>
              </w:p>
              <w:p w:rsidR="00CB2C20" w:rsidRPr="00FA3EB3" w:rsidRDefault="00CB2C20" w:rsidP="00CB2C20">
                <w:pPr>
                  <w:pStyle w:val="Labels"/>
                </w:pPr>
                <w:r w:rsidRPr="00FA3EB3">
                  <w:rPr>
                    <w:lang w:bidi="nl-NL"/>
                  </w:rPr>
                  <w:t xml:space="preserve">Zoals plaats </w:t>
                </w:r>
              </w:p>
              <w:p w:rsidR="00CB2C20" w:rsidRPr="00FA3EB3" w:rsidRDefault="00CB2C20" w:rsidP="00CB2C20">
                <w:pPr>
                  <w:pStyle w:val="Labels"/>
                </w:pPr>
                <w:r w:rsidRPr="00FA3EB3">
                  <w:rPr>
                    <w:lang w:bidi="nl-NL"/>
                  </w:rPr>
                  <w:t>en postcode</w:t>
                </w:r>
              </w:p>
            </w:tc>
          </w:sdtContent>
        </w:sdt>
        <w:tc>
          <w:tcPr>
            <w:tcW w:w="2159" w:type="dxa"/>
            <w:shd w:val="clear" w:color="auto" w:fill="FFFFFF" w:themeFill="background1"/>
          </w:tcPr>
          <w:p w:rsidR="00CB2C20" w:rsidRPr="001C49E2" w:rsidRDefault="00CB2C20" w:rsidP="00CB2C20">
            <w:pPr>
              <w:rPr>
                <w:lang w:val="en-US"/>
              </w:rPr>
            </w:pPr>
          </w:p>
        </w:tc>
      </w:tr>
    </w:tbl>
    <w:p w:rsidR="00CB2C20" w:rsidRDefault="00CB2C20" w:rsidP="00CB2C20">
      <w:pPr>
        <w:spacing w:line="240" w:lineRule="auto"/>
      </w:pPr>
    </w:p>
    <w:p w:rsidR="00CB2C20" w:rsidRPr="004F02F5" w:rsidRDefault="00CB2C20" w:rsidP="00CB2C20">
      <w:pPr>
        <w:spacing w:line="240" w:lineRule="auto"/>
      </w:pPr>
      <w:r w:rsidRPr="004F02F5">
        <w:t>Gegevens perso</w:t>
      </w:r>
      <w:r>
        <w:t>nen die uitgeschreven dienen te</w:t>
      </w:r>
      <w:r w:rsidRPr="004F02F5">
        <w:t xml:space="preserve"> worden:</w:t>
      </w:r>
    </w:p>
    <w:tbl>
      <w:tblPr>
        <w:tblStyle w:val="Kantooruren"/>
        <w:tblW w:w="10346" w:type="dxa"/>
        <w:tblLayout w:type="fixed"/>
        <w:tblLook w:val="0620" w:firstRow="1" w:lastRow="0" w:firstColumn="0" w:lastColumn="0" w:noHBand="1" w:noVBand="1"/>
      </w:tblPr>
      <w:tblGrid>
        <w:gridCol w:w="2160"/>
        <w:gridCol w:w="2802"/>
        <w:gridCol w:w="1559"/>
        <w:gridCol w:w="1984"/>
        <w:gridCol w:w="1841"/>
      </w:tblGrid>
      <w:tr w:rsidR="00F55D11" w:rsidRPr="00FA3EB3" w:rsidTr="00BD2F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:rsidR="00F55D11" w:rsidRPr="00FA3EB3" w:rsidRDefault="00F55D11" w:rsidP="00CB2C20">
            <w:pPr>
              <w:rPr>
                <w:rStyle w:val="Nadruk"/>
              </w:rPr>
            </w:pPr>
          </w:p>
        </w:tc>
        <w:tc>
          <w:tcPr>
            <w:tcW w:w="2802" w:type="dxa"/>
          </w:tcPr>
          <w:p w:rsidR="00F55D11" w:rsidRPr="00FA3EB3" w:rsidRDefault="00F55D11" w:rsidP="00FD35A6">
            <w:r>
              <w:t>Naam</w:t>
            </w:r>
          </w:p>
        </w:tc>
        <w:tc>
          <w:tcPr>
            <w:tcW w:w="1559" w:type="dxa"/>
          </w:tcPr>
          <w:p w:rsidR="00F55D11" w:rsidRDefault="00F55D11" w:rsidP="00CB2C20">
            <w:pPr>
              <w:rPr>
                <w:rStyle w:val="Nadruk"/>
              </w:rPr>
            </w:pPr>
            <w:r>
              <w:rPr>
                <w:rStyle w:val="Nadruk"/>
              </w:rPr>
              <w:t>Geb. datum</w:t>
            </w:r>
          </w:p>
        </w:tc>
        <w:tc>
          <w:tcPr>
            <w:tcW w:w="1984" w:type="dxa"/>
          </w:tcPr>
          <w:p w:rsidR="00F55D11" w:rsidRPr="00FA3EB3" w:rsidRDefault="00F55D11" w:rsidP="00CB2C20">
            <w:pPr>
              <w:rPr>
                <w:rStyle w:val="Nadruk"/>
              </w:rPr>
            </w:pPr>
            <w:r>
              <w:rPr>
                <w:rStyle w:val="Nadruk"/>
              </w:rPr>
              <w:t>BSN</w:t>
            </w:r>
          </w:p>
        </w:tc>
        <w:tc>
          <w:tcPr>
            <w:tcW w:w="1841" w:type="dxa"/>
          </w:tcPr>
          <w:p w:rsidR="00F55D11" w:rsidRDefault="00F55D11" w:rsidP="00CB2C20">
            <w:pPr>
              <w:rPr>
                <w:rStyle w:val="Nadruk"/>
              </w:rPr>
            </w:pPr>
            <w:r>
              <w:rPr>
                <w:rStyle w:val="Nadruk"/>
              </w:rPr>
              <w:t>Telefoon nr.</w:t>
            </w:r>
          </w:p>
        </w:tc>
      </w:tr>
      <w:tr w:rsidR="00F55D11" w:rsidRPr="00FA3EB3" w:rsidTr="00BD2FD0">
        <w:trPr>
          <w:trHeight w:val="360"/>
        </w:trPr>
        <w:tc>
          <w:tcPr>
            <w:tcW w:w="2160" w:type="dxa"/>
            <w:vAlign w:val="center"/>
          </w:tcPr>
          <w:p w:rsidR="00F55D11" w:rsidRPr="00CB2C20" w:rsidRDefault="00F55D11" w:rsidP="00CB2C20">
            <w:pPr>
              <w:rPr>
                <w:b/>
              </w:rPr>
            </w:pPr>
            <w:r w:rsidRPr="00CB2C20">
              <w:rPr>
                <w:b/>
              </w:rPr>
              <w:t>Partner/ouder 1</w:t>
            </w:r>
          </w:p>
        </w:tc>
        <w:tc>
          <w:tcPr>
            <w:tcW w:w="2802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559" w:type="dxa"/>
            <w:shd w:val="clear" w:color="auto" w:fill="FFFFFF" w:themeFill="background1"/>
          </w:tcPr>
          <w:p w:rsidR="00F55D11" w:rsidRPr="00FA3EB3" w:rsidRDefault="00F55D11" w:rsidP="00687CFB"/>
        </w:tc>
        <w:tc>
          <w:tcPr>
            <w:tcW w:w="1984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841" w:type="dxa"/>
            <w:shd w:val="clear" w:color="auto" w:fill="FFFFFF" w:themeFill="background1"/>
          </w:tcPr>
          <w:p w:rsidR="00F55D11" w:rsidRPr="00FA3EB3" w:rsidRDefault="00F55D11" w:rsidP="00687CFB"/>
        </w:tc>
      </w:tr>
      <w:tr w:rsidR="00F55D11" w:rsidRPr="00FA3EB3" w:rsidTr="00BD2FD0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559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841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</w:tr>
      <w:tr w:rsidR="00F55D11" w:rsidRPr="00FA3EB3" w:rsidTr="00BD2FD0">
        <w:trPr>
          <w:trHeight w:val="360"/>
        </w:trPr>
        <w:tc>
          <w:tcPr>
            <w:tcW w:w="2160" w:type="dxa"/>
            <w:vAlign w:val="center"/>
          </w:tcPr>
          <w:p w:rsidR="00F55D11" w:rsidRPr="00CB2C20" w:rsidRDefault="00F55D11" w:rsidP="00232876">
            <w:pPr>
              <w:rPr>
                <w:b/>
              </w:rPr>
            </w:pPr>
            <w:r w:rsidRPr="00CB2C20">
              <w:rPr>
                <w:b/>
              </w:rPr>
              <w:t>Partner/ouder 2</w:t>
            </w:r>
          </w:p>
        </w:tc>
        <w:tc>
          <w:tcPr>
            <w:tcW w:w="2802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559" w:type="dxa"/>
            <w:shd w:val="clear" w:color="auto" w:fill="FFFFFF" w:themeFill="background1"/>
          </w:tcPr>
          <w:p w:rsidR="00F55D11" w:rsidRPr="00FA3EB3" w:rsidRDefault="00F55D11" w:rsidP="00687CFB"/>
        </w:tc>
        <w:tc>
          <w:tcPr>
            <w:tcW w:w="1984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841" w:type="dxa"/>
            <w:shd w:val="clear" w:color="auto" w:fill="FFFFFF" w:themeFill="background1"/>
          </w:tcPr>
          <w:p w:rsidR="00F55D11" w:rsidRPr="00FA3EB3" w:rsidRDefault="00F55D11" w:rsidP="00687CFB"/>
        </w:tc>
      </w:tr>
      <w:tr w:rsidR="00F55D11" w:rsidRPr="00FA3EB3" w:rsidTr="00BD2FD0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559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841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</w:tr>
      <w:tr w:rsidR="00F55D11" w:rsidRPr="00FA3EB3" w:rsidTr="00BD2FD0">
        <w:trPr>
          <w:trHeight w:val="360"/>
        </w:trPr>
        <w:tc>
          <w:tcPr>
            <w:tcW w:w="2160" w:type="dxa"/>
            <w:vAlign w:val="center"/>
          </w:tcPr>
          <w:p w:rsidR="00F55D11" w:rsidRPr="00FA3EB3" w:rsidRDefault="00F55D11" w:rsidP="00232876">
            <w:r w:rsidRPr="00B763C2">
              <w:rPr>
                <w:b/>
              </w:rPr>
              <w:t xml:space="preserve">Kind </w:t>
            </w:r>
            <w:r>
              <w:rPr>
                <w:b/>
              </w:rPr>
              <w:br/>
            </w:r>
            <w:r w:rsidRPr="00B763C2">
              <w:rPr>
                <w:b/>
              </w:rPr>
              <w:t>onder 16 jaar</w:t>
            </w:r>
          </w:p>
        </w:tc>
        <w:tc>
          <w:tcPr>
            <w:tcW w:w="2802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559" w:type="dxa"/>
            <w:shd w:val="clear" w:color="auto" w:fill="FFFFFF" w:themeFill="background1"/>
          </w:tcPr>
          <w:p w:rsidR="00F55D11" w:rsidRPr="00FA3EB3" w:rsidRDefault="00F55D11" w:rsidP="00687CFB"/>
        </w:tc>
        <w:tc>
          <w:tcPr>
            <w:tcW w:w="1984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841" w:type="dxa"/>
            <w:shd w:val="clear" w:color="auto" w:fill="FFFFFF" w:themeFill="background1"/>
          </w:tcPr>
          <w:p w:rsidR="00F55D11" w:rsidRPr="00FA3EB3" w:rsidRDefault="00F55D11" w:rsidP="00687CFB"/>
        </w:tc>
      </w:tr>
      <w:tr w:rsidR="00F55D11" w:rsidRPr="00FA3EB3" w:rsidTr="00BD2FD0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559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841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</w:tr>
      <w:tr w:rsidR="00F55D11" w:rsidRPr="00FA3EB3" w:rsidTr="00BD2FD0">
        <w:trPr>
          <w:trHeight w:val="360"/>
        </w:trPr>
        <w:tc>
          <w:tcPr>
            <w:tcW w:w="2160" w:type="dxa"/>
            <w:vAlign w:val="center"/>
          </w:tcPr>
          <w:p w:rsidR="00F55D11" w:rsidRPr="00FA3EB3" w:rsidRDefault="00F55D11" w:rsidP="00232876">
            <w:r w:rsidRPr="00B763C2">
              <w:rPr>
                <w:b/>
              </w:rPr>
              <w:t xml:space="preserve">Kind </w:t>
            </w:r>
            <w:r>
              <w:rPr>
                <w:b/>
              </w:rPr>
              <w:br/>
            </w:r>
            <w:r w:rsidRPr="00B763C2">
              <w:rPr>
                <w:b/>
              </w:rPr>
              <w:t>onder 16 jaar</w:t>
            </w:r>
          </w:p>
        </w:tc>
        <w:tc>
          <w:tcPr>
            <w:tcW w:w="2802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559" w:type="dxa"/>
            <w:shd w:val="clear" w:color="auto" w:fill="FFFFFF" w:themeFill="background1"/>
          </w:tcPr>
          <w:p w:rsidR="00F55D11" w:rsidRPr="00FA3EB3" w:rsidRDefault="00F55D11" w:rsidP="00687CFB"/>
        </w:tc>
        <w:tc>
          <w:tcPr>
            <w:tcW w:w="1984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841" w:type="dxa"/>
            <w:shd w:val="clear" w:color="auto" w:fill="FFFFFF" w:themeFill="background1"/>
          </w:tcPr>
          <w:p w:rsidR="00F55D11" w:rsidRPr="00FA3EB3" w:rsidRDefault="00F55D11" w:rsidP="00687CFB"/>
        </w:tc>
      </w:tr>
      <w:tr w:rsidR="00F55D11" w:rsidRPr="00FA3EB3" w:rsidTr="00BD2FD0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2802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559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  <w:tc>
          <w:tcPr>
            <w:tcW w:w="1841" w:type="dxa"/>
          </w:tcPr>
          <w:p w:rsidR="00F55D11" w:rsidRPr="00FA3EB3" w:rsidRDefault="00F55D11" w:rsidP="00687CFB">
            <w:pPr>
              <w:rPr>
                <w:sz w:val="6"/>
                <w:szCs w:val="6"/>
              </w:rPr>
            </w:pPr>
          </w:p>
        </w:tc>
      </w:tr>
      <w:tr w:rsidR="00F55D11" w:rsidRPr="00FA3EB3" w:rsidTr="00BD2FD0">
        <w:trPr>
          <w:trHeight w:val="360"/>
        </w:trPr>
        <w:tc>
          <w:tcPr>
            <w:tcW w:w="2160" w:type="dxa"/>
            <w:vAlign w:val="center"/>
          </w:tcPr>
          <w:p w:rsidR="00F55D11" w:rsidRPr="00FA3EB3" w:rsidRDefault="00F55D11" w:rsidP="00CB2C20">
            <w:r w:rsidRPr="00B763C2">
              <w:rPr>
                <w:b/>
              </w:rPr>
              <w:t xml:space="preserve">Kind </w:t>
            </w:r>
            <w:r>
              <w:rPr>
                <w:b/>
              </w:rPr>
              <w:br/>
            </w:r>
            <w:r w:rsidRPr="00B763C2">
              <w:rPr>
                <w:b/>
              </w:rPr>
              <w:t>onder 16 jaar</w:t>
            </w:r>
          </w:p>
        </w:tc>
        <w:tc>
          <w:tcPr>
            <w:tcW w:w="2802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559" w:type="dxa"/>
            <w:shd w:val="clear" w:color="auto" w:fill="FFFFFF" w:themeFill="background1"/>
          </w:tcPr>
          <w:p w:rsidR="00F55D11" w:rsidRPr="00FA3EB3" w:rsidRDefault="00F55D11" w:rsidP="00687CFB"/>
        </w:tc>
        <w:tc>
          <w:tcPr>
            <w:tcW w:w="1984" w:type="dxa"/>
            <w:shd w:val="clear" w:color="auto" w:fill="FFFFFF" w:themeFill="background1"/>
            <w:vAlign w:val="center"/>
          </w:tcPr>
          <w:p w:rsidR="00F55D11" w:rsidRPr="00FA3EB3" w:rsidRDefault="00F55D11" w:rsidP="00687CFB"/>
        </w:tc>
        <w:tc>
          <w:tcPr>
            <w:tcW w:w="1841" w:type="dxa"/>
            <w:shd w:val="clear" w:color="auto" w:fill="FFFFFF" w:themeFill="background1"/>
          </w:tcPr>
          <w:p w:rsidR="00F55D11" w:rsidRPr="00FA3EB3" w:rsidRDefault="00F55D11" w:rsidP="00687CFB"/>
        </w:tc>
      </w:tr>
    </w:tbl>
    <w:p w:rsidR="00BD2FD0" w:rsidRPr="0077632D" w:rsidRDefault="0077632D">
      <w:pPr>
        <w:rPr>
          <w:i/>
        </w:rPr>
      </w:pPr>
      <w:r>
        <w:rPr>
          <w:i/>
        </w:rPr>
        <w:br/>
      </w:r>
      <w:r w:rsidRPr="0077632D">
        <w:rPr>
          <w:i/>
        </w:rPr>
        <w:t>Bij uitschrijving van kinderen van 12-16 jaar ook paraaf kind.</w:t>
      </w:r>
    </w:p>
    <w:tbl>
      <w:tblPr>
        <w:tblpPr w:leftFromText="141" w:rightFromText="141" w:vertAnchor="text" w:horzAnchor="margin" w:tblpY="-2"/>
        <w:tblW w:w="0" w:type="auto"/>
        <w:tblLook w:val="0600" w:firstRow="0" w:lastRow="0" w:firstColumn="0" w:lastColumn="0" w:noHBand="1" w:noVBand="1"/>
      </w:tblPr>
      <w:tblGrid>
        <w:gridCol w:w="2125"/>
        <w:gridCol w:w="2695"/>
        <w:gridCol w:w="236"/>
        <w:gridCol w:w="2036"/>
        <w:gridCol w:w="3256"/>
      </w:tblGrid>
      <w:tr w:rsidR="00BD2FD0" w:rsidRPr="00FA3EB3" w:rsidTr="0077632D">
        <w:trPr>
          <w:trHeight w:val="360"/>
        </w:trPr>
        <w:sdt>
          <w:sdtPr>
            <w:id w:val="2115246489"/>
            <w:placeholder>
              <w:docPart w:val="96F1FCF38FB64FC7B7BFA6C8821087E4"/>
            </w:placeholder>
            <w:temporary/>
            <w:showingPlcHdr/>
            <w15:appearance w15:val="hidden"/>
          </w:sdtPr>
          <w:sdtContent>
            <w:tc>
              <w:tcPr>
                <w:tcW w:w="2125" w:type="dxa"/>
                <w:vAlign w:val="center"/>
              </w:tcPr>
              <w:p w:rsidR="00BD2FD0" w:rsidRPr="00FA3EB3" w:rsidRDefault="00BD2FD0" w:rsidP="00BD2FD0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2695" w:type="dxa"/>
            <w:shd w:val="clear" w:color="auto" w:fill="FFFFFF" w:themeFill="background1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  <w:sdt>
          <w:sdtPr>
            <w:id w:val="-1603715072"/>
            <w:placeholder>
              <w:docPart w:val="A887F019D87F4831AC11D891EE03D597"/>
            </w:placeholder>
            <w:temporary/>
            <w:showingPlcHdr/>
            <w15:appearance w15:val="hidden"/>
          </w:sdtPr>
          <w:sdtContent>
            <w:tc>
              <w:tcPr>
                <w:tcW w:w="2036" w:type="dxa"/>
                <w:vAlign w:val="center"/>
              </w:tcPr>
              <w:p w:rsidR="00BD2FD0" w:rsidRPr="00FA3EB3" w:rsidRDefault="00BD2FD0" w:rsidP="00BD2FD0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256" w:type="dxa"/>
            <w:shd w:val="clear" w:color="auto" w:fill="FFFFFF" w:themeFill="background1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</w:tr>
      <w:tr w:rsidR="00BD2FD0" w:rsidRPr="00FA3EB3" w:rsidTr="0077632D">
        <w:trPr>
          <w:trHeight w:val="80"/>
        </w:trPr>
        <w:tc>
          <w:tcPr>
            <w:tcW w:w="2125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5" w:type="dxa"/>
            <w:shd w:val="clear" w:color="auto" w:fill="auto"/>
          </w:tcPr>
          <w:p w:rsidR="00BD2FD0" w:rsidRPr="00BD2FD0" w:rsidRDefault="00BD2FD0" w:rsidP="00BD2FD0">
            <w:pPr>
              <w:pStyle w:val="Veld"/>
              <w:rPr>
                <w:sz w:val="10"/>
                <w:szCs w:val="10"/>
              </w:rPr>
            </w:pPr>
            <w:r w:rsidRPr="00BD2FD0">
              <w:rPr>
                <w:sz w:val="10"/>
                <w:szCs w:val="10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036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3256" w:type="dxa"/>
            <w:shd w:val="clear" w:color="auto" w:fill="auto"/>
          </w:tcPr>
          <w:p w:rsidR="00BD2FD0" w:rsidRPr="00BD2FD0" w:rsidRDefault="00BD2FD0" w:rsidP="00BD2FD0">
            <w:pPr>
              <w:pStyle w:val="Veld"/>
              <w:rPr>
                <w:sz w:val="10"/>
                <w:szCs w:val="10"/>
              </w:rPr>
            </w:pPr>
          </w:p>
        </w:tc>
      </w:tr>
      <w:tr w:rsidR="00BD2FD0" w:rsidRPr="00FA3EB3" w:rsidTr="0077632D">
        <w:trPr>
          <w:trHeight w:val="360"/>
        </w:trPr>
        <w:sdt>
          <w:sdtPr>
            <w:id w:val="-1000812319"/>
            <w:placeholder>
              <w:docPart w:val="2EE5D40B925E4C609F2B969C6522470C"/>
            </w:placeholder>
            <w:temporary/>
            <w:showingPlcHdr/>
            <w15:appearance w15:val="hidden"/>
          </w:sdtPr>
          <w:sdtContent>
            <w:tc>
              <w:tcPr>
                <w:tcW w:w="2125" w:type="dxa"/>
                <w:vAlign w:val="center"/>
              </w:tcPr>
              <w:p w:rsidR="00BD2FD0" w:rsidRPr="00FA3EB3" w:rsidRDefault="00BD2FD0" w:rsidP="00BD2FD0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2695" w:type="dxa"/>
            <w:shd w:val="clear" w:color="auto" w:fill="FFFFFF" w:themeFill="background1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  <w:sdt>
          <w:sdtPr>
            <w:id w:val="1639070192"/>
            <w:placeholder>
              <w:docPart w:val="E9D784518E4B45AA9C7BCE042999B580"/>
            </w:placeholder>
            <w:temporary/>
            <w:showingPlcHdr/>
            <w15:appearance w15:val="hidden"/>
          </w:sdtPr>
          <w:sdtContent>
            <w:tc>
              <w:tcPr>
                <w:tcW w:w="2036" w:type="dxa"/>
                <w:vAlign w:val="center"/>
              </w:tcPr>
              <w:p w:rsidR="00BD2FD0" w:rsidRPr="00FA3EB3" w:rsidRDefault="00BD2FD0" w:rsidP="00BD2FD0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256" w:type="dxa"/>
            <w:shd w:val="clear" w:color="auto" w:fill="FFFFFF" w:themeFill="background1"/>
            <w:vAlign w:val="center"/>
          </w:tcPr>
          <w:p w:rsidR="00BD2FD0" w:rsidRPr="00FA3EB3" w:rsidRDefault="00BD2FD0" w:rsidP="00BD2FD0">
            <w:pPr>
              <w:pStyle w:val="Geenafstand"/>
            </w:pPr>
          </w:p>
        </w:tc>
      </w:tr>
      <w:tr w:rsidR="00BD2FD0" w:rsidRPr="00BD2FD0" w:rsidTr="0077632D">
        <w:trPr>
          <w:trHeight w:val="166"/>
        </w:trPr>
        <w:tc>
          <w:tcPr>
            <w:tcW w:w="2125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5" w:type="dxa"/>
            <w:shd w:val="clear" w:color="auto" w:fill="auto"/>
          </w:tcPr>
          <w:p w:rsidR="00BD2FD0" w:rsidRPr="00BD2FD0" w:rsidRDefault="00BD2FD0" w:rsidP="00BD2FD0">
            <w:pPr>
              <w:pStyle w:val="Veld"/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036" w:type="dxa"/>
            <w:shd w:val="clear" w:color="auto" w:fill="auto"/>
          </w:tcPr>
          <w:p w:rsidR="00BD2FD0" w:rsidRPr="00BD2FD0" w:rsidRDefault="00BD2FD0" w:rsidP="00BD2FD0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3256" w:type="dxa"/>
            <w:shd w:val="clear" w:color="auto" w:fill="auto"/>
          </w:tcPr>
          <w:p w:rsidR="00BD2FD0" w:rsidRPr="00BD2FD0" w:rsidRDefault="00BD2FD0" w:rsidP="00BD2FD0">
            <w:pPr>
              <w:pStyle w:val="Veld"/>
              <w:rPr>
                <w:sz w:val="10"/>
                <w:szCs w:val="10"/>
              </w:rPr>
            </w:pPr>
          </w:p>
        </w:tc>
      </w:tr>
      <w:tr w:rsidR="00BD2FD0" w:rsidRPr="00FA3EB3" w:rsidTr="0077632D">
        <w:trPr>
          <w:trHeight w:val="360"/>
        </w:trPr>
        <w:sdt>
          <w:sdtPr>
            <w:id w:val="1359626751"/>
            <w:placeholder>
              <w:docPart w:val="0B97F4A58BE84B9EA10E2DAFCAAE04CD"/>
            </w:placeholder>
            <w:temporary/>
            <w:showingPlcHdr/>
            <w15:appearance w15:val="hidden"/>
          </w:sdtPr>
          <w:sdtContent>
            <w:tc>
              <w:tcPr>
                <w:tcW w:w="2125" w:type="dxa"/>
                <w:vAlign w:val="center"/>
              </w:tcPr>
              <w:p w:rsidR="00BD2FD0" w:rsidRPr="00FA3EB3" w:rsidRDefault="00BD2FD0" w:rsidP="00C26A43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2695" w:type="dxa"/>
            <w:shd w:val="clear" w:color="auto" w:fill="FFFFFF" w:themeFill="background1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  <w:sdt>
          <w:sdtPr>
            <w:id w:val="851460669"/>
            <w:placeholder>
              <w:docPart w:val="C6D87600CA964A5D883D22E1F2E02809"/>
            </w:placeholder>
            <w:temporary/>
            <w:showingPlcHdr/>
            <w15:appearance w15:val="hidden"/>
          </w:sdtPr>
          <w:sdtContent>
            <w:tc>
              <w:tcPr>
                <w:tcW w:w="2036" w:type="dxa"/>
                <w:vAlign w:val="center"/>
              </w:tcPr>
              <w:p w:rsidR="00BD2FD0" w:rsidRPr="00FA3EB3" w:rsidRDefault="00BD2FD0" w:rsidP="00C26A43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256" w:type="dxa"/>
            <w:shd w:val="clear" w:color="auto" w:fill="FFFFFF" w:themeFill="background1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</w:tr>
      <w:tr w:rsidR="00BD2FD0" w:rsidRPr="00BD2FD0" w:rsidTr="0077632D">
        <w:trPr>
          <w:trHeight w:val="80"/>
        </w:trPr>
        <w:tc>
          <w:tcPr>
            <w:tcW w:w="2125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5" w:type="dxa"/>
            <w:shd w:val="clear" w:color="auto" w:fill="auto"/>
          </w:tcPr>
          <w:p w:rsidR="00BD2FD0" w:rsidRPr="00BD2FD0" w:rsidRDefault="00BD2FD0" w:rsidP="00C26A43">
            <w:pPr>
              <w:pStyle w:val="Veld"/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036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3256" w:type="dxa"/>
            <w:shd w:val="clear" w:color="auto" w:fill="auto"/>
          </w:tcPr>
          <w:p w:rsidR="00BD2FD0" w:rsidRPr="00BD2FD0" w:rsidRDefault="00BD2FD0" w:rsidP="00C26A43">
            <w:pPr>
              <w:pStyle w:val="Veld"/>
              <w:rPr>
                <w:sz w:val="10"/>
                <w:szCs w:val="10"/>
              </w:rPr>
            </w:pPr>
          </w:p>
        </w:tc>
      </w:tr>
      <w:tr w:rsidR="00BD2FD0" w:rsidRPr="00FA3EB3" w:rsidTr="0077632D">
        <w:trPr>
          <w:trHeight w:val="360"/>
        </w:trPr>
        <w:sdt>
          <w:sdtPr>
            <w:id w:val="-133412199"/>
            <w:placeholder>
              <w:docPart w:val="70A3B30ACB1D474CA40F70B35E4F4BD0"/>
            </w:placeholder>
            <w:temporary/>
            <w:showingPlcHdr/>
            <w15:appearance w15:val="hidden"/>
          </w:sdtPr>
          <w:sdtContent>
            <w:tc>
              <w:tcPr>
                <w:tcW w:w="2125" w:type="dxa"/>
                <w:vAlign w:val="center"/>
              </w:tcPr>
              <w:p w:rsidR="00BD2FD0" w:rsidRPr="00FA3EB3" w:rsidRDefault="00BD2FD0" w:rsidP="00C26A43">
                <w:pPr>
                  <w:pStyle w:val="Geenafstand"/>
                </w:pPr>
                <w:r w:rsidRPr="00FA3EB3">
                  <w:rPr>
                    <w:lang w:bidi="nl-NL"/>
                  </w:rPr>
                  <w:t>Handtekening</w:t>
                </w:r>
              </w:p>
            </w:tc>
          </w:sdtContent>
        </w:sdt>
        <w:tc>
          <w:tcPr>
            <w:tcW w:w="2695" w:type="dxa"/>
            <w:shd w:val="clear" w:color="auto" w:fill="FFFFFF" w:themeFill="background1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  <w:tc>
          <w:tcPr>
            <w:tcW w:w="236" w:type="dxa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  <w:sdt>
          <w:sdtPr>
            <w:id w:val="587207218"/>
            <w:placeholder>
              <w:docPart w:val="13DC4C9C053C4B3AB75CCDE9A6F7E444"/>
            </w:placeholder>
            <w:temporary/>
            <w:showingPlcHdr/>
            <w15:appearance w15:val="hidden"/>
          </w:sdtPr>
          <w:sdtContent>
            <w:tc>
              <w:tcPr>
                <w:tcW w:w="2036" w:type="dxa"/>
                <w:vAlign w:val="center"/>
              </w:tcPr>
              <w:p w:rsidR="00BD2FD0" w:rsidRPr="00FA3EB3" w:rsidRDefault="00BD2FD0" w:rsidP="00C26A43">
                <w:pPr>
                  <w:pStyle w:val="Geenafstand"/>
                </w:pPr>
                <w:r w:rsidRPr="00FA3EB3">
                  <w:rPr>
                    <w:lang w:bidi="nl-NL"/>
                  </w:rPr>
                  <w:t>Naam</w:t>
                </w:r>
              </w:p>
            </w:tc>
          </w:sdtContent>
        </w:sdt>
        <w:tc>
          <w:tcPr>
            <w:tcW w:w="3256" w:type="dxa"/>
            <w:shd w:val="clear" w:color="auto" w:fill="FFFFFF" w:themeFill="background1"/>
            <w:vAlign w:val="center"/>
          </w:tcPr>
          <w:p w:rsidR="00BD2FD0" w:rsidRPr="00FA3EB3" w:rsidRDefault="00BD2FD0" w:rsidP="00C26A43">
            <w:pPr>
              <w:pStyle w:val="Geenafstand"/>
            </w:pPr>
          </w:p>
        </w:tc>
      </w:tr>
      <w:tr w:rsidR="00BD2FD0" w:rsidRPr="00BD2FD0" w:rsidTr="0077632D">
        <w:trPr>
          <w:trHeight w:val="148"/>
        </w:trPr>
        <w:tc>
          <w:tcPr>
            <w:tcW w:w="2125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695" w:type="dxa"/>
            <w:shd w:val="clear" w:color="auto" w:fill="auto"/>
          </w:tcPr>
          <w:p w:rsidR="00BD2FD0" w:rsidRPr="00BD2FD0" w:rsidRDefault="00BD2FD0" w:rsidP="00C26A43">
            <w:pPr>
              <w:pStyle w:val="Veld"/>
              <w:rPr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2036" w:type="dxa"/>
            <w:shd w:val="clear" w:color="auto" w:fill="auto"/>
          </w:tcPr>
          <w:p w:rsidR="00BD2FD0" w:rsidRPr="00BD2FD0" w:rsidRDefault="00BD2FD0" w:rsidP="00C26A43">
            <w:pPr>
              <w:pStyle w:val="Geenafstand"/>
              <w:rPr>
                <w:sz w:val="10"/>
                <w:szCs w:val="10"/>
              </w:rPr>
            </w:pPr>
          </w:p>
        </w:tc>
        <w:tc>
          <w:tcPr>
            <w:tcW w:w="3256" w:type="dxa"/>
            <w:shd w:val="clear" w:color="auto" w:fill="auto"/>
          </w:tcPr>
          <w:p w:rsidR="00BD2FD0" w:rsidRPr="00BD2FD0" w:rsidRDefault="00BD2FD0" w:rsidP="00C26A43">
            <w:pPr>
              <w:pStyle w:val="Veld"/>
              <w:rPr>
                <w:sz w:val="10"/>
                <w:szCs w:val="10"/>
              </w:rPr>
            </w:pPr>
          </w:p>
        </w:tc>
      </w:tr>
    </w:tbl>
    <w:tbl>
      <w:tblPr>
        <w:tblpPr w:leftFromText="141" w:rightFromText="141" w:vertAnchor="text" w:horzAnchor="margin" w:tblpXSpec="right" w:tblpY="66"/>
        <w:tblOverlap w:val="never"/>
        <w:tblW w:w="5263" w:type="dxa"/>
        <w:tblLook w:val="0600" w:firstRow="0" w:lastRow="0" w:firstColumn="0" w:lastColumn="0" w:noHBand="1" w:noVBand="1"/>
      </w:tblPr>
      <w:tblGrid>
        <w:gridCol w:w="3480"/>
        <w:gridCol w:w="477"/>
        <w:gridCol w:w="222"/>
        <w:gridCol w:w="424"/>
        <w:gridCol w:w="326"/>
        <w:gridCol w:w="334"/>
      </w:tblGrid>
      <w:tr w:rsidR="0077632D" w:rsidRPr="00CB2C20" w:rsidTr="0077632D">
        <w:trPr>
          <w:trHeight w:val="360"/>
        </w:trPr>
        <w:sdt>
          <w:sdtPr>
            <w:rPr>
              <w:b/>
            </w:rPr>
            <w:id w:val="-77139364"/>
            <w:placeholder>
              <w:docPart w:val="3FDC05CD59434504AC39BB675634C1B9"/>
            </w:placeholder>
            <w:temporary/>
            <w:showingPlcHdr/>
            <w15:appearance w15:val="hidden"/>
          </w:sdtPr>
          <w:sdtContent>
            <w:tc>
              <w:tcPr>
                <w:tcW w:w="3480" w:type="dxa"/>
                <w:vAlign w:val="center"/>
              </w:tcPr>
              <w:p w:rsidR="0077632D" w:rsidRPr="00CB2C20" w:rsidRDefault="0077632D" w:rsidP="0077632D">
                <w:pPr>
                  <w:pStyle w:val="Geenafstand"/>
                  <w:rPr>
                    <w:b/>
                  </w:rPr>
                </w:pPr>
                <w:r w:rsidRPr="00CB2C20">
                  <w:rPr>
                    <w:b/>
                    <w:lang w:bidi="nl-NL"/>
                  </w:rPr>
                  <w:t>Datum van handtekening</w:t>
                </w:r>
              </w:p>
            </w:tc>
          </w:sdtContent>
        </w:sdt>
        <w:tc>
          <w:tcPr>
            <w:tcW w:w="477" w:type="dxa"/>
            <w:shd w:val="clear" w:color="auto" w:fill="FFFFFF" w:themeFill="background1"/>
            <w:vAlign w:val="center"/>
          </w:tcPr>
          <w:p w:rsidR="0077632D" w:rsidRPr="00CB2C20" w:rsidRDefault="0077632D" w:rsidP="0077632D">
            <w:pPr>
              <w:pStyle w:val="Geenafstand"/>
              <w:rPr>
                <w:b/>
              </w:rPr>
            </w:pPr>
          </w:p>
        </w:tc>
        <w:tc>
          <w:tcPr>
            <w:tcW w:w="222" w:type="dxa"/>
            <w:vAlign w:val="center"/>
          </w:tcPr>
          <w:p w:rsidR="0077632D" w:rsidRPr="00CB2C20" w:rsidRDefault="0077632D" w:rsidP="0077632D">
            <w:pPr>
              <w:pStyle w:val="Geenafstand"/>
              <w:rPr>
                <w:b/>
              </w:rPr>
            </w:pPr>
          </w:p>
        </w:tc>
        <w:tc>
          <w:tcPr>
            <w:tcW w:w="424" w:type="dxa"/>
            <w:shd w:val="clear" w:color="auto" w:fill="FFFFFF" w:themeFill="background1"/>
            <w:vAlign w:val="center"/>
          </w:tcPr>
          <w:p w:rsidR="0077632D" w:rsidRPr="00CB2C20" w:rsidRDefault="0077632D" w:rsidP="0077632D">
            <w:pPr>
              <w:pStyle w:val="Geenafstand"/>
              <w:rPr>
                <w:b/>
              </w:rPr>
            </w:pPr>
          </w:p>
        </w:tc>
        <w:tc>
          <w:tcPr>
            <w:tcW w:w="326" w:type="dxa"/>
            <w:vAlign w:val="center"/>
          </w:tcPr>
          <w:p w:rsidR="0077632D" w:rsidRPr="00CB2C20" w:rsidRDefault="0077632D" w:rsidP="0077632D">
            <w:pPr>
              <w:pStyle w:val="Geenafstand"/>
              <w:rPr>
                <w:b/>
              </w:rPr>
            </w:pPr>
          </w:p>
        </w:tc>
        <w:tc>
          <w:tcPr>
            <w:tcW w:w="334" w:type="dxa"/>
            <w:shd w:val="clear" w:color="auto" w:fill="FFFFFF" w:themeFill="background1"/>
          </w:tcPr>
          <w:p w:rsidR="0077632D" w:rsidRPr="00CB2C20" w:rsidRDefault="0077632D" w:rsidP="0077632D">
            <w:pPr>
              <w:pStyle w:val="Geenafstand"/>
              <w:rPr>
                <w:b/>
              </w:rPr>
            </w:pPr>
          </w:p>
        </w:tc>
      </w:tr>
      <w:tr w:rsidR="0077632D" w:rsidRPr="00FA3EB3" w:rsidTr="0077632D">
        <w:trPr>
          <w:trHeight w:val="360"/>
        </w:trPr>
        <w:tc>
          <w:tcPr>
            <w:tcW w:w="3480" w:type="dxa"/>
            <w:shd w:val="clear" w:color="auto" w:fill="auto"/>
          </w:tcPr>
          <w:p w:rsidR="0077632D" w:rsidRPr="00FA3EB3" w:rsidRDefault="0077632D" w:rsidP="0077632D">
            <w:pPr>
              <w:pStyle w:val="Veld"/>
            </w:pPr>
          </w:p>
        </w:tc>
        <w:sdt>
          <w:sdtPr>
            <w:id w:val="357855866"/>
            <w:placeholder>
              <w:docPart w:val="8B639BAA75604D1490EF83C8BD6E5CD9"/>
            </w:placeholder>
            <w:temporary/>
            <w:showingPlcHdr/>
            <w15:appearance w15:val="hidden"/>
          </w:sdtPr>
          <w:sdtContent>
            <w:tc>
              <w:tcPr>
                <w:tcW w:w="477" w:type="dxa"/>
                <w:shd w:val="clear" w:color="auto" w:fill="auto"/>
              </w:tcPr>
              <w:p w:rsidR="0077632D" w:rsidRPr="00FA3EB3" w:rsidRDefault="0077632D" w:rsidP="0077632D">
                <w:pPr>
                  <w:pStyle w:val="Veld"/>
                </w:pPr>
                <w:r w:rsidRPr="00FA3EB3">
                  <w:rPr>
                    <w:lang w:bidi="nl-NL"/>
                  </w:rPr>
                  <w:t>MM</w:t>
                </w:r>
              </w:p>
            </w:tc>
          </w:sdtContent>
        </w:sdt>
        <w:tc>
          <w:tcPr>
            <w:tcW w:w="222" w:type="dxa"/>
            <w:shd w:val="clear" w:color="auto" w:fill="auto"/>
          </w:tcPr>
          <w:p w:rsidR="0077632D" w:rsidRPr="00FA3EB3" w:rsidRDefault="0077632D" w:rsidP="0077632D">
            <w:pPr>
              <w:pStyle w:val="Veld"/>
            </w:pPr>
          </w:p>
        </w:tc>
        <w:sdt>
          <w:sdtPr>
            <w:id w:val="52443831"/>
            <w:placeholder>
              <w:docPart w:val="6437EFA9225C4849BE8EE54AFBFB0F3C"/>
            </w:placeholder>
            <w:temporary/>
            <w:showingPlcHdr/>
            <w15:appearance w15:val="hidden"/>
          </w:sdtPr>
          <w:sdtContent>
            <w:tc>
              <w:tcPr>
                <w:tcW w:w="424" w:type="dxa"/>
                <w:shd w:val="clear" w:color="auto" w:fill="auto"/>
              </w:tcPr>
              <w:p w:rsidR="0077632D" w:rsidRPr="00FA3EB3" w:rsidRDefault="0077632D" w:rsidP="0077632D">
                <w:pPr>
                  <w:pStyle w:val="Veld"/>
                </w:pPr>
                <w:r w:rsidRPr="00FA3EB3">
                  <w:rPr>
                    <w:lang w:bidi="nl-NL"/>
                  </w:rPr>
                  <w:t>DD</w:t>
                </w:r>
              </w:p>
            </w:tc>
          </w:sdtContent>
        </w:sdt>
        <w:tc>
          <w:tcPr>
            <w:tcW w:w="326" w:type="dxa"/>
            <w:shd w:val="clear" w:color="auto" w:fill="auto"/>
          </w:tcPr>
          <w:p w:rsidR="0077632D" w:rsidRPr="00FA3EB3" w:rsidRDefault="0077632D" w:rsidP="0077632D">
            <w:pPr>
              <w:pStyle w:val="Veld"/>
            </w:pPr>
          </w:p>
        </w:tc>
        <w:sdt>
          <w:sdtPr>
            <w:id w:val="-594400490"/>
            <w:placeholder>
              <w:docPart w:val="EDF25A9A23BF48FC99F926AD99F0F647"/>
            </w:placeholder>
            <w:temporary/>
            <w:showingPlcHdr/>
            <w15:appearance w15:val="hidden"/>
          </w:sdtPr>
          <w:sdtContent>
            <w:tc>
              <w:tcPr>
                <w:tcW w:w="334" w:type="dxa"/>
                <w:shd w:val="clear" w:color="auto" w:fill="auto"/>
              </w:tcPr>
              <w:p w:rsidR="0077632D" w:rsidRPr="00FA3EB3" w:rsidRDefault="0077632D" w:rsidP="0077632D">
                <w:pPr>
                  <w:pStyle w:val="Veld"/>
                </w:pPr>
                <w:r w:rsidRPr="00FA3EB3">
                  <w:rPr>
                    <w:lang w:bidi="nl-NL"/>
                  </w:rPr>
                  <w:t>JJ</w:t>
                </w:r>
              </w:p>
            </w:tc>
          </w:sdtContent>
        </w:sdt>
      </w:tr>
    </w:tbl>
    <w:p w:rsidR="00CB2C20" w:rsidRPr="00BD2FD0" w:rsidRDefault="00CB2C20">
      <w:pPr>
        <w:rPr>
          <w:sz w:val="10"/>
          <w:szCs w:val="10"/>
        </w:rPr>
      </w:pPr>
    </w:p>
    <w:p w:rsidR="00CB2C20" w:rsidRDefault="00CB2C20"/>
    <w:sectPr w:rsidR="00CB2C20" w:rsidSect="00CB2C20">
      <w:headerReference w:type="default" r:id="rId12"/>
      <w:pgSz w:w="11906" w:h="16838" w:code="9"/>
      <w:pgMar w:top="720" w:right="720" w:bottom="720" w:left="720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C20" w:rsidRDefault="00CB2C20" w:rsidP="001A0130">
      <w:pPr>
        <w:spacing w:after="0" w:line="240" w:lineRule="auto"/>
      </w:pPr>
      <w:r>
        <w:separator/>
      </w:r>
    </w:p>
  </w:endnote>
  <w:endnote w:type="continuationSeparator" w:id="0">
    <w:p w:rsidR="00CB2C20" w:rsidRDefault="00CB2C2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C20" w:rsidRDefault="00CB2C20" w:rsidP="001A0130">
      <w:pPr>
        <w:spacing w:after="0" w:line="240" w:lineRule="auto"/>
      </w:pPr>
      <w:r>
        <w:separator/>
      </w:r>
    </w:p>
  </w:footnote>
  <w:footnote w:type="continuationSeparator" w:id="0">
    <w:p w:rsidR="00CB2C20" w:rsidRDefault="00CB2C2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FD35A6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e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hthoek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hthoek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Afbeelding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e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al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ep 22" descr="Pictogram Informatie-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Vrije vorm: Vorm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Vrije vorm: Vorm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CF7CB3" id="Groe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zvNZSCAAAAGXRFWHRTb2Z0d2FyZQBBZG9iZSBJbWFnZVJlYWR5ccllPAAAAyZpVFh0WE1M&#10;OmNvbS5hZG9iZS54bXAAAAAA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">
              <v:rect id="Rechthoek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hthoek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e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ep 22" o:spid="_x0000_s1032" alt="Pictogram Informatie-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Vrije vorm: Vorm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Vrije vorm: Vorm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jstnummering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B2C20"/>
    <w:rsid w:val="001A0130"/>
    <w:rsid w:val="001C49E2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77632D"/>
    <w:rsid w:val="008045C5"/>
    <w:rsid w:val="00835F7E"/>
    <w:rsid w:val="00866BB6"/>
    <w:rsid w:val="00872D54"/>
    <w:rsid w:val="008C5BB3"/>
    <w:rsid w:val="009E70CA"/>
    <w:rsid w:val="00BA66C3"/>
    <w:rsid w:val="00BD2FD0"/>
    <w:rsid w:val="00C4270A"/>
    <w:rsid w:val="00C92E8E"/>
    <w:rsid w:val="00CB16D2"/>
    <w:rsid w:val="00CB2C20"/>
    <w:rsid w:val="00CD05DC"/>
    <w:rsid w:val="00CD5B0D"/>
    <w:rsid w:val="00DB3723"/>
    <w:rsid w:val="00DC1831"/>
    <w:rsid w:val="00E3286D"/>
    <w:rsid w:val="00E413DD"/>
    <w:rsid w:val="00F40180"/>
    <w:rsid w:val="00F53FDC"/>
    <w:rsid w:val="00F55D11"/>
    <w:rsid w:val="00FA3EB3"/>
    <w:rsid w:val="00FD35A6"/>
    <w:rsid w:val="00FE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D35A6"/>
  </w:style>
  <w:style w:type="paragraph" w:styleId="Kop1">
    <w:name w:val="heading 1"/>
    <w:basedOn w:val="Standaard"/>
    <w:next w:val="Standaard"/>
    <w:link w:val="Kop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CB16D2"/>
  </w:style>
  <w:style w:type="paragraph" w:styleId="Voettekst">
    <w:name w:val="footer"/>
    <w:basedOn w:val="Standaard"/>
    <w:link w:val="Voettekst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CB16D2"/>
  </w:style>
  <w:style w:type="paragraph" w:styleId="Normaalweb">
    <w:name w:val="Normal (Web)"/>
    <w:basedOn w:val="Standaard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jstalinea">
    <w:name w:val="List Paragraph"/>
    <w:basedOn w:val="Standaard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elraster">
    <w:name w:val="Table Grid"/>
    <w:basedOn w:val="Standaardtabe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alweb"/>
    <w:next w:val="Standaard"/>
    <w:link w:val="Titel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elChar">
    <w:name w:val="Titel Char"/>
    <w:basedOn w:val="Standaardalinea-lettertype"/>
    <w:link w:val="Titel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kstvantijdelijkeaanduiding">
    <w:name w:val="Placeholder Text"/>
    <w:basedOn w:val="Standaardalinea-lettertype"/>
    <w:uiPriority w:val="99"/>
    <w:semiHidden/>
    <w:rsid w:val="00E3286D"/>
    <w:rPr>
      <w:color w:val="808080"/>
    </w:rPr>
  </w:style>
  <w:style w:type="paragraph" w:styleId="Lijstnummering">
    <w:name w:val="List Number"/>
    <w:basedOn w:val="Standaard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adruk">
    <w:name w:val="Emphasis"/>
    <w:basedOn w:val="Standaardalinea-lettertype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Veld">
    <w:name w:val="Veld"/>
    <w:basedOn w:val="Standaard"/>
    <w:qFormat/>
    <w:rsid w:val="00232876"/>
    <w:pPr>
      <w:spacing w:after="0" w:line="216" w:lineRule="auto"/>
    </w:pPr>
    <w:rPr>
      <w:i/>
      <w:sz w:val="16"/>
    </w:rPr>
  </w:style>
  <w:style w:type="paragraph" w:styleId="Handtekening">
    <w:name w:val="Signature"/>
    <w:basedOn w:val="Standaard"/>
    <w:link w:val="Handtekening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HandtekeningChar">
    <w:name w:val="Handtekening Char"/>
    <w:basedOn w:val="Standaardalinea-lettertype"/>
    <w:link w:val="Handtekening"/>
    <w:uiPriority w:val="99"/>
    <w:rsid w:val="00CB16D2"/>
    <w:rPr>
      <w:sz w:val="18"/>
    </w:rPr>
  </w:style>
  <w:style w:type="paragraph" w:styleId="Geenafstand">
    <w:name w:val="No Spacing"/>
    <w:uiPriority w:val="1"/>
    <w:qFormat/>
    <w:rsid w:val="00696B6E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Standaard"/>
    <w:qFormat/>
    <w:rsid w:val="00FD35A6"/>
    <w:pPr>
      <w:spacing w:after="0"/>
    </w:pPr>
    <w:rPr>
      <w:sz w:val="18"/>
    </w:rPr>
  </w:style>
  <w:style w:type="table" w:customStyle="1" w:styleId="Kantooruren">
    <w:name w:val="Kantooruren"/>
    <w:basedOn w:val="Standaardtabe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C92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92E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zui-dc1\users$\c.bloemendal\AppData\Roaming\Microsoft\Sjablonen\Updateformulier%20voor%20de%20zorgpraktij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500101C73E4999B196531D13CB6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2AB3EB-0599-4EB0-B1EA-2F7775426098}"/>
      </w:docPartPr>
      <w:docPartBody>
        <w:p w:rsidR="00000000" w:rsidRDefault="00E80B47">
          <w:pPr>
            <w:pStyle w:val="6D500101C73E4999B196531D13CB623D"/>
          </w:pPr>
          <w:r w:rsidRPr="00FA3EB3">
            <w:rPr>
              <w:lang w:bidi="nl-NL"/>
            </w:rPr>
            <w:t>Instructies</w:t>
          </w:r>
        </w:p>
      </w:docPartBody>
    </w:docPart>
    <w:docPart>
      <w:docPartPr>
        <w:name w:val="FB31C3457A814831B07161D676AD9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8A018C-AAA9-421D-9C16-1BFE60E8B894}"/>
      </w:docPartPr>
      <w:docPartBody>
        <w:p w:rsidR="000A285D" w:rsidRPr="00FA3EB3" w:rsidRDefault="00E80B47" w:rsidP="00FD35A6">
          <w:pPr>
            <w:pStyle w:val="Labels"/>
          </w:pPr>
          <w:r w:rsidRPr="00FA3EB3">
            <w:rPr>
              <w:lang w:bidi="nl-NL"/>
            </w:rPr>
            <w:t xml:space="preserve">Adres </w:t>
          </w:r>
        </w:p>
        <w:p w:rsidR="000A285D" w:rsidRPr="00FA3EB3" w:rsidRDefault="00E80B47" w:rsidP="00FD35A6">
          <w:pPr>
            <w:pStyle w:val="Labels"/>
          </w:pPr>
          <w:r w:rsidRPr="00FA3EB3">
            <w:rPr>
              <w:lang w:bidi="nl-NL"/>
            </w:rPr>
            <w:t xml:space="preserve">Zoals plaats </w:t>
          </w:r>
        </w:p>
        <w:p w:rsidR="00000000" w:rsidRDefault="00E80B47">
          <w:pPr>
            <w:pStyle w:val="FB31C3457A814831B07161D676AD9C3D"/>
          </w:pPr>
          <w:r w:rsidRPr="00FA3EB3">
            <w:rPr>
              <w:lang w:bidi="nl-NL"/>
            </w:rPr>
            <w:t>en postcode</w:t>
          </w:r>
        </w:p>
      </w:docPartBody>
    </w:docPart>
    <w:docPart>
      <w:docPartPr>
        <w:name w:val="947A9AF376F84F31902FF477996611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C2E1FE8-EAFD-4FD6-B99C-9A85BB17A566}"/>
      </w:docPartPr>
      <w:docPartBody>
        <w:p w:rsidR="00E80B47" w:rsidRPr="00FA3EB3" w:rsidRDefault="00E80B47" w:rsidP="00FD35A6">
          <w:pPr>
            <w:pStyle w:val="Labels"/>
          </w:pPr>
          <w:r w:rsidRPr="00FA3EB3">
            <w:rPr>
              <w:lang w:bidi="nl-NL"/>
            </w:rPr>
            <w:t xml:space="preserve">Adres </w:t>
          </w:r>
        </w:p>
        <w:p w:rsidR="00E80B47" w:rsidRPr="00FA3EB3" w:rsidRDefault="00E80B47" w:rsidP="00FD35A6">
          <w:pPr>
            <w:pStyle w:val="Labels"/>
          </w:pPr>
          <w:r w:rsidRPr="00FA3EB3">
            <w:rPr>
              <w:lang w:bidi="nl-NL"/>
            </w:rPr>
            <w:t xml:space="preserve">Zoals plaats </w:t>
          </w:r>
        </w:p>
        <w:p w:rsidR="00000000" w:rsidRDefault="00E80B47" w:rsidP="00E80B47">
          <w:pPr>
            <w:pStyle w:val="947A9AF376F84F31902FF477996611DE"/>
          </w:pPr>
          <w:r w:rsidRPr="00FA3EB3">
            <w:rPr>
              <w:lang w:bidi="nl-NL"/>
            </w:rPr>
            <w:t>en postcode</w:t>
          </w:r>
        </w:p>
      </w:docPartBody>
    </w:docPart>
    <w:docPart>
      <w:docPartPr>
        <w:name w:val="96F1FCF38FB64FC7B7BFA6C8821087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E4221C-0FD4-4F52-B602-1C277DCC9781}"/>
      </w:docPartPr>
      <w:docPartBody>
        <w:p w:rsidR="00000000" w:rsidRDefault="00E80B47" w:rsidP="00E80B47">
          <w:pPr>
            <w:pStyle w:val="96F1FCF38FB64FC7B7BFA6C8821087E4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A887F019D87F4831AC11D891EE03D5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6861055-9A27-4883-B453-4C1D5DF0ABB2}"/>
      </w:docPartPr>
      <w:docPartBody>
        <w:p w:rsidR="00000000" w:rsidRDefault="00E80B47" w:rsidP="00E80B47">
          <w:pPr>
            <w:pStyle w:val="A887F019D87F4831AC11D891EE03D597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2EE5D40B925E4C609F2B969C652247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C2C40F-21B7-4ECF-8309-FBFF28E61715}"/>
      </w:docPartPr>
      <w:docPartBody>
        <w:p w:rsidR="00000000" w:rsidRDefault="00E80B47" w:rsidP="00E80B47">
          <w:pPr>
            <w:pStyle w:val="2EE5D40B925E4C609F2B969C6522470C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E9D784518E4B45AA9C7BCE042999B5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C7E4E7-10ED-450E-817A-3705920602C6}"/>
      </w:docPartPr>
      <w:docPartBody>
        <w:p w:rsidR="00000000" w:rsidRDefault="00E80B47" w:rsidP="00E80B47">
          <w:pPr>
            <w:pStyle w:val="E9D784518E4B45AA9C7BCE042999B580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0B97F4A58BE84B9EA10E2DAFCAAE04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7204A8-DEB5-4089-B7C3-9A3B36BB9B5F}"/>
      </w:docPartPr>
      <w:docPartBody>
        <w:p w:rsidR="00000000" w:rsidRDefault="00E80B47" w:rsidP="00E80B47">
          <w:pPr>
            <w:pStyle w:val="0B97F4A58BE84B9EA10E2DAFCAAE04CD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C6D87600CA964A5D883D22E1F2E028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608C14-ACCB-497C-B85D-8B874C99E76E}"/>
      </w:docPartPr>
      <w:docPartBody>
        <w:p w:rsidR="00000000" w:rsidRDefault="00E80B47" w:rsidP="00E80B47">
          <w:pPr>
            <w:pStyle w:val="C6D87600CA964A5D883D22E1F2E02809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70A3B30ACB1D474CA40F70B35E4F4B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927504-C4F6-480B-8CD8-0A88D5E6D304}"/>
      </w:docPartPr>
      <w:docPartBody>
        <w:p w:rsidR="00000000" w:rsidRDefault="00E80B47" w:rsidP="00E80B47">
          <w:pPr>
            <w:pStyle w:val="70A3B30ACB1D474CA40F70B35E4F4BD0"/>
          </w:pPr>
          <w:r w:rsidRPr="00FA3EB3">
            <w:rPr>
              <w:lang w:bidi="nl-NL"/>
            </w:rPr>
            <w:t>Handtekening</w:t>
          </w:r>
        </w:p>
      </w:docPartBody>
    </w:docPart>
    <w:docPart>
      <w:docPartPr>
        <w:name w:val="13DC4C9C053C4B3AB75CCDE9A6F7E4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7E9086-DA43-4901-AD97-829F2F5F1737}"/>
      </w:docPartPr>
      <w:docPartBody>
        <w:p w:rsidR="00000000" w:rsidRDefault="00E80B47" w:rsidP="00E80B47">
          <w:pPr>
            <w:pStyle w:val="13DC4C9C053C4B3AB75CCDE9A6F7E444"/>
          </w:pPr>
          <w:r w:rsidRPr="00FA3EB3">
            <w:rPr>
              <w:lang w:bidi="nl-NL"/>
            </w:rPr>
            <w:t>Naam</w:t>
          </w:r>
        </w:p>
      </w:docPartBody>
    </w:docPart>
    <w:docPart>
      <w:docPartPr>
        <w:name w:val="3FDC05CD59434504AC39BB675634C1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9920AC-4163-4E33-8F71-DAB2A3BDA0B1}"/>
      </w:docPartPr>
      <w:docPartBody>
        <w:p w:rsidR="00000000" w:rsidRDefault="00E80B47" w:rsidP="00E80B47">
          <w:pPr>
            <w:pStyle w:val="3FDC05CD59434504AC39BB675634C1B9"/>
          </w:pPr>
          <w:r w:rsidRPr="00FA3EB3">
            <w:rPr>
              <w:lang w:bidi="nl-NL"/>
            </w:rPr>
            <w:t>Datum van handtekening</w:t>
          </w:r>
        </w:p>
      </w:docPartBody>
    </w:docPart>
    <w:docPart>
      <w:docPartPr>
        <w:name w:val="8B639BAA75604D1490EF83C8BD6E5C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413E57-B933-4A61-85BF-479F1912BA03}"/>
      </w:docPartPr>
      <w:docPartBody>
        <w:p w:rsidR="00000000" w:rsidRDefault="00E80B47" w:rsidP="00E80B47">
          <w:pPr>
            <w:pStyle w:val="8B639BAA75604D1490EF83C8BD6E5CD9"/>
          </w:pPr>
          <w:r w:rsidRPr="00FA3EB3">
            <w:rPr>
              <w:lang w:bidi="nl-NL"/>
            </w:rPr>
            <w:t>MM</w:t>
          </w:r>
        </w:p>
      </w:docPartBody>
    </w:docPart>
    <w:docPart>
      <w:docPartPr>
        <w:name w:val="6437EFA9225C4849BE8EE54AFBFB0F3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09775B-5994-4CB9-ACBF-E3F5659BA402}"/>
      </w:docPartPr>
      <w:docPartBody>
        <w:p w:rsidR="00000000" w:rsidRDefault="00E80B47" w:rsidP="00E80B47">
          <w:pPr>
            <w:pStyle w:val="6437EFA9225C4849BE8EE54AFBFB0F3C"/>
          </w:pPr>
          <w:r w:rsidRPr="00FA3EB3">
            <w:rPr>
              <w:lang w:bidi="nl-NL"/>
            </w:rPr>
            <w:t>DD</w:t>
          </w:r>
        </w:p>
      </w:docPartBody>
    </w:docPart>
    <w:docPart>
      <w:docPartPr>
        <w:name w:val="EDF25A9A23BF48FC99F926AD99F0F6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10A439-C046-4E78-AED7-8B3EE9B13473}"/>
      </w:docPartPr>
      <w:docPartBody>
        <w:p w:rsidR="00000000" w:rsidRDefault="00E80B47" w:rsidP="00E80B47">
          <w:pPr>
            <w:pStyle w:val="EDF25A9A23BF48FC99F926AD99F0F647"/>
          </w:pPr>
          <w:r w:rsidRPr="00FA3EB3">
            <w:rPr>
              <w:lang w:bidi="nl-NL"/>
            </w:rPr>
            <w:t>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B47"/>
    <w:rsid w:val="00E8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E293CAF8F68B4DEDA62637FB386F4232">
    <w:name w:val="E293CAF8F68B4DEDA62637FB386F4232"/>
  </w:style>
  <w:style w:type="paragraph" w:customStyle="1" w:styleId="6D500101C73E4999B196531D13CB623D">
    <w:name w:val="6D500101C73E4999B196531D13CB623D"/>
  </w:style>
  <w:style w:type="paragraph" w:customStyle="1" w:styleId="43552D1B2CDB47D09B6371E41A1C42CF">
    <w:name w:val="43552D1B2CDB47D09B6371E41A1C42CF"/>
  </w:style>
  <w:style w:type="paragraph" w:customStyle="1" w:styleId="5C6154CCDBE54B15B232EB2F135C8101">
    <w:name w:val="5C6154CCDBE54B15B232EB2F135C8101"/>
  </w:style>
  <w:style w:type="paragraph" w:customStyle="1" w:styleId="48B25530F2D841239129335DDEB712BE">
    <w:name w:val="48B25530F2D841239129335DDEB712BE"/>
  </w:style>
  <w:style w:type="paragraph" w:customStyle="1" w:styleId="Labels">
    <w:name w:val="Labels"/>
    <w:basedOn w:val="Standaard"/>
    <w:qFormat/>
    <w:rsid w:val="00E80B47"/>
    <w:pPr>
      <w:spacing w:after="0"/>
    </w:pPr>
    <w:rPr>
      <w:rFonts w:eastAsiaTheme="minorHAnsi"/>
      <w:sz w:val="18"/>
      <w:lang w:eastAsia="en-US"/>
    </w:rPr>
  </w:style>
  <w:style w:type="paragraph" w:customStyle="1" w:styleId="FB31C3457A814831B07161D676AD9C3D">
    <w:name w:val="FB31C3457A814831B07161D676AD9C3D"/>
  </w:style>
  <w:style w:type="paragraph" w:customStyle="1" w:styleId="2F38ABA19C3349FFA24962327FE43029">
    <w:name w:val="2F38ABA19C3349FFA24962327FE43029"/>
  </w:style>
  <w:style w:type="paragraph" w:customStyle="1" w:styleId="74F3E815F86F48B8A11354D9F893E5A6">
    <w:name w:val="74F3E815F86F48B8A11354D9F893E5A6"/>
  </w:style>
  <w:style w:type="paragraph" w:customStyle="1" w:styleId="7B37110B709340988892A482974419B5">
    <w:name w:val="7B37110B709340988892A482974419B5"/>
  </w:style>
  <w:style w:type="paragraph" w:customStyle="1" w:styleId="ECE5B62AA6164AEF9A178A86394E6D56">
    <w:name w:val="ECE5B62AA6164AEF9A178A86394E6D56"/>
  </w:style>
  <w:style w:type="paragraph" w:customStyle="1" w:styleId="6235E7ACBE7A4C9097A953061E792103">
    <w:name w:val="6235E7ACBE7A4C9097A953061E792103"/>
  </w:style>
  <w:style w:type="paragraph" w:customStyle="1" w:styleId="A041A1F2E1D6493BBBF329C468FE1048">
    <w:name w:val="A041A1F2E1D6493BBBF329C468FE1048"/>
  </w:style>
  <w:style w:type="character" w:styleId="Nadruk">
    <w:name w:val="Emphasis"/>
    <w:basedOn w:val="Standaardalinea-lettertype"/>
    <w:uiPriority w:val="20"/>
    <w:qFormat/>
    <w:rsid w:val="00E80B47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ACFF1BE9556418B88AEC91007BFF174">
    <w:name w:val="CACFF1BE9556418B88AEC91007BFF174"/>
  </w:style>
  <w:style w:type="paragraph" w:customStyle="1" w:styleId="8F0994E20162438D855A9AF831A8FF0E">
    <w:name w:val="8F0994E20162438D855A9AF831A8FF0E"/>
  </w:style>
  <w:style w:type="paragraph" w:customStyle="1" w:styleId="DB9CE3456195485C9DF5A6D790AB5DC9">
    <w:name w:val="DB9CE3456195485C9DF5A6D790AB5DC9"/>
  </w:style>
  <w:style w:type="paragraph" w:customStyle="1" w:styleId="66F97A45402849DDBCD6FDD7A62A62C6">
    <w:name w:val="66F97A45402849DDBCD6FDD7A62A62C6"/>
  </w:style>
  <w:style w:type="paragraph" w:customStyle="1" w:styleId="2AFA8714F2DE4DEBBC6F0C4A7C410119">
    <w:name w:val="2AFA8714F2DE4DEBBC6F0C4A7C410119"/>
  </w:style>
  <w:style w:type="paragraph" w:customStyle="1" w:styleId="76EB5A9EC24A450F8E68522E618D17A6">
    <w:name w:val="76EB5A9EC24A450F8E68522E618D17A6"/>
  </w:style>
  <w:style w:type="paragraph" w:customStyle="1" w:styleId="7EA7499D65BF496C8F8EEC47CE9DB578">
    <w:name w:val="7EA7499D65BF496C8F8EEC47CE9DB578"/>
  </w:style>
  <w:style w:type="paragraph" w:customStyle="1" w:styleId="7AA09C7BF2414BB7BA4E703F54623792">
    <w:name w:val="7AA09C7BF2414BB7BA4E703F54623792"/>
  </w:style>
  <w:style w:type="paragraph" w:customStyle="1" w:styleId="9BEA39AC7C6E41069600AE6E79B3371A">
    <w:name w:val="9BEA39AC7C6E41069600AE6E79B3371A"/>
  </w:style>
  <w:style w:type="paragraph" w:customStyle="1" w:styleId="15197C91D09F4987ADEFC41180060C19">
    <w:name w:val="15197C91D09F4987ADEFC41180060C19"/>
  </w:style>
  <w:style w:type="paragraph" w:customStyle="1" w:styleId="9A671C52F7FA4D1F82E372A5A70C27D0">
    <w:name w:val="9A671C52F7FA4D1F82E372A5A70C27D0"/>
  </w:style>
  <w:style w:type="paragraph" w:customStyle="1" w:styleId="1CFB55DA65A243E98E792168C5582A0C">
    <w:name w:val="1CFB55DA65A243E98E792168C5582A0C"/>
  </w:style>
  <w:style w:type="paragraph" w:customStyle="1" w:styleId="6E79F621E4F146DF9A80EC613CAA619C">
    <w:name w:val="6E79F621E4F146DF9A80EC613CAA619C"/>
  </w:style>
  <w:style w:type="paragraph" w:customStyle="1" w:styleId="848F1D80A4FB40FE81A419BF37A9E305">
    <w:name w:val="848F1D80A4FB40FE81A419BF37A9E305"/>
  </w:style>
  <w:style w:type="paragraph" w:customStyle="1" w:styleId="5D1DA15D6030463FB7FBABA65F83072A">
    <w:name w:val="5D1DA15D6030463FB7FBABA65F83072A"/>
  </w:style>
  <w:style w:type="paragraph" w:customStyle="1" w:styleId="28E9DABECA734B2F8965E86F9F24FC26">
    <w:name w:val="28E9DABECA734B2F8965E86F9F24FC26"/>
  </w:style>
  <w:style w:type="paragraph" w:customStyle="1" w:styleId="801445EB077E418BB0741D9AA2B74D13">
    <w:name w:val="801445EB077E418BB0741D9AA2B74D13"/>
  </w:style>
  <w:style w:type="paragraph" w:customStyle="1" w:styleId="58A142127AB6410281A6B3D4A9212323">
    <w:name w:val="58A142127AB6410281A6B3D4A9212323"/>
    <w:rsid w:val="00E80B47"/>
  </w:style>
  <w:style w:type="paragraph" w:customStyle="1" w:styleId="757D993BEDB149A78B7CFB89F3155E58">
    <w:name w:val="757D993BEDB149A78B7CFB89F3155E58"/>
    <w:rsid w:val="00E80B47"/>
  </w:style>
  <w:style w:type="paragraph" w:customStyle="1" w:styleId="3C3FA04B22764A33AEB24A3778E00DC6">
    <w:name w:val="3C3FA04B22764A33AEB24A3778E00DC6"/>
    <w:rsid w:val="00E80B47"/>
  </w:style>
  <w:style w:type="paragraph" w:customStyle="1" w:styleId="8F235E55300A415CAF20283F0D44D779">
    <w:name w:val="8F235E55300A415CAF20283F0D44D779"/>
    <w:rsid w:val="00E80B47"/>
  </w:style>
  <w:style w:type="paragraph" w:customStyle="1" w:styleId="A79A2AB04F474C868EF97C44B4AB629F">
    <w:name w:val="A79A2AB04F474C868EF97C44B4AB629F"/>
    <w:rsid w:val="00E80B47"/>
  </w:style>
  <w:style w:type="paragraph" w:customStyle="1" w:styleId="0AD1E8B69D9847B39C8F607E50A10043">
    <w:name w:val="0AD1E8B69D9847B39C8F607E50A10043"/>
    <w:rsid w:val="00E80B47"/>
  </w:style>
  <w:style w:type="paragraph" w:customStyle="1" w:styleId="C875DEA4657F413BBCB527F5B4551510">
    <w:name w:val="C875DEA4657F413BBCB527F5B4551510"/>
    <w:rsid w:val="00E80B47"/>
  </w:style>
  <w:style w:type="paragraph" w:customStyle="1" w:styleId="14C4F0688AD34CA295CD2FDFDFCB1D11">
    <w:name w:val="14C4F0688AD34CA295CD2FDFDFCB1D11"/>
    <w:rsid w:val="00E80B47"/>
  </w:style>
  <w:style w:type="paragraph" w:customStyle="1" w:styleId="ED1F89753427457BB07FA674FD4D53FA">
    <w:name w:val="ED1F89753427457BB07FA674FD4D53FA"/>
    <w:rsid w:val="00E80B47"/>
  </w:style>
  <w:style w:type="paragraph" w:customStyle="1" w:styleId="6440A43122B644C68461B58BDB3C8A1A">
    <w:name w:val="6440A43122B644C68461B58BDB3C8A1A"/>
    <w:rsid w:val="00E80B47"/>
  </w:style>
  <w:style w:type="paragraph" w:customStyle="1" w:styleId="E2F47607DFB849B4A122F2CC199D1B51">
    <w:name w:val="E2F47607DFB849B4A122F2CC199D1B51"/>
    <w:rsid w:val="00E80B47"/>
  </w:style>
  <w:style w:type="paragraph" w:customStyle="1" w:styleId="111C8C79454944D485D726D74881CC0F">
    <w:name w:val="111C8C79454944D485D726D74881CC0F"/>
    <w:rsid w:val="00E80B47"/>
  </w:style>
  <w:style w:type="paragraph" w:customStyle="1" w:styleId="87830837CB41435EA0744631C69E4373">
    <w:name w:val="87830837CB41435EA0744631C69E4373"/>
    <w:rsid w:val="00E80B47"/>
  </w:style>
  <w:style w:type="paragraph" w:customStyle="1" w:styleId="9C4288C469D9454C89827A125378C092">
    <w:name w:val="9C4288C469D9454C89827A125378C092"/>
    <w:rsid w:val="00E80B47"/>
  </w:style>
  <w:style w:type="paragraph" w:customStyle="1" w:styleId="A43B1B7CCAE44632A57F7F5AE2539F3E">
    <w:name w:val="A43B1B7CCAE44632A57F7F5AE2539F3E"/>
    <w:rsid w:val="00E80B47"/>
  </w:style>
  <w:style w:type="paragraph" w:customStyle="1" w:styleId="0C2FD2AF50894DF29AC4C6CB8C0572A3">
    <w:name w:val="0C2FD2AF50894DF29AC4C6CB8C0572A3"/>
    <w:rsid w:val="00E80B47"/>
  </w:style>
  <w:style w:type="paragraph" w:customStyle="1" w:styleId="C1DA7C7194F4456B8A0F93B3B8BC1D5F">
    <w:name w:val="C1DA7C7194F4456B8A0F93B3B8BC1D5F"/>
    <w:rsid w:val="00E80B47"/>
  </w:style>
  <w:style w:type="paragraph" w:customStyle="1" w:styleId="173DD3F2559B47629B56822155032C52">
    <w:name w:val="173DD3F2559B47629B56822155032C52"/>
    <w:rsid w:val="00E80B47"/>
  </w:style>
  <w:style w:type="paragraph" w:customStyle="1" w:styleId="28C39E2866514E99AD4E0A5B54D51E21">
    <w:name w:val="28C39E2866514E99AD4E0A5B54D51E21"/>
    <w:rsid w:val="00E80B47"/>
  </w:style>
  <w:style w:type="paragraph" w:customStyle="1" w:styleId="FC5EFF9CDEBF451AA1419259FCD52B0F">
    <w:name w:val="FC5EFF9CDEBF451AA1419259FCD52B0F"/>
    <w:rsid w:val="00E80B47"/>
  </w:style>
  <w:style w:type="paragraph" w:customStyle="1" w:styleId="9892F04005D44C949A0BF8F3C60353B3">
    <w:name w:val="9892F04005D44C949A0BF8F3C60353B3"/>
    <w:rsid w:val="00E80B47"/>
  </w:style>
  <w:style w:type="paragraph" w:customStyle="1" w:styleId="9096A4663F69406D8B33E42251ED0312">
    <w:name w:val="9096A4663F69406D8B33E42251ED0312"/>
    <w:rsid w:val="00E80B47"/>
  </w:style>
  <w:style w:type="paragraph" w:customStyle="1" w:styleId="D69195F1DF3A4179B755C0BDED3698CD">
    <w:name w:val="D69195F1DF3A4179B755C0BDED3698CD"/>
    <w:rsid w:val="00E80B47"/>
  </w:style>
  <w:style w:type="paragraph" w:customStyle="1" w:styleId="D0FCECF3DAE34C35A5F1941E61E13F0A">
    <w:name w:val="D0FCECF3DAE34C35A5F1941E61E13F0A"/>
    <w:rsid w:val="00E80B47"/>
  </w:style>
  <w:style w:type="paragraph" w:customStyle="1" w:styleId="BC68C4F92F98409ABB7270BBE2C146CE">
    <w:name w:val="BC68C4F92F98409ABB7270BBE2C146CE"/>
    <w:rsid w:val="00E80B47"/>
  </w:style>
  <w:style w:type="paragraph" w:customStyle="1" w:styleId="947A9AF376F84F31902FF477996611DE">
    <w:name w:val="947A9AF376F84F31902FF477996611DE"/>
    <w:rsid w:val="00E80B47"/>
  </w:style>
  <w:style w:type="paragraph" w:customStyle="1" w:styleId="4608C2FA099F4E579EA11E1EB4F55196">
    <w:name w:val="4608C2FA099F4E579EA11E1EB4F55196"/>
    <w:rsid w:val="00E80B47"/>
  </w:style>
  <w:style w:type="paragraph" w:customStyle="1" w:styleId="5C04ABC4005E4072BF4CEC5A727BAA2D">
    <w:name w:val="5C04ABC4005E4072BF4CEC5A727BAA2D"/>
    <w:rsid w:val="00E80B47"/>
  </w:style>
  <w:style w:type="paragraph" w:customStyle="1" w:styleId="9695F2E20DCB4F0F8949D777F9248ED0">
    <w:name w:val="9695F2E20DCB4F0F8949D777F9248ED0"/>
    <w:rsid w:val="00E80B47"/>
  </w:style>
  <w:style w:type="paragraph" w:customStyle="1" w:styleId="2036EE70B5A54FBFBEACBB329C25C62C">
    <w:name w:val="2036EE70B5A54FBFBEACBB329C25C62C"/>
    <w:rsid w:val="00E80B47"/>
  </w:style>
  <w:style w:type="paragraph" w:customStyle="1" w:styleId="59DEC45E330844239F6F8532E279CEDD">
    <w:name w:val="59DEC45E330844239F6F8532E279CEDD"/>
    <w:rsid w:val="00E80B47"/>
  </w:style>
  <w:style w:type="paragraph" w:customStyle="1" w:styleId="F924BC5F5FC64668A8794EAEADCD56CD">
    <w:name w:val="F924BC5F5FC64668A8794EAEADCD56CD"/>
    <w:rsid w:val="00E80B47"/>
  </w:style>
  <w:style w:type="paragraph" w:customStyle="1" w:styleId="A4FA98D757384F75800ECE944DBF4738">
    <w:name w:val="A4FA98D757384F75800ECE944DBF4738"/>
    <w:rsid w:val="00E80B47"/>
  </w:style>
  <w:style w:type="paragraph" w:customStyle="1" w:styleId="50913B2C5595421BA7B596D4B48BCDA0">
    <w:name w:val="50913B2C5595421BA7B596D4B48BCDA0"/>
    <w:rsid w:val="00E80B47"/>
  </w:style>
  <w:style w:type="paragraph" w:customStyle="1" w:styleId="2C9703632582413AB99F0CF2FA2F0023">
    <w:name w:val="2C9703632582413AB99F0CF2FA2F0023"/>
    <w:rsid w:val="00E80B47"/>
  </w:style>
  <w:style w:type="paragraph" w:customStyle="1" w:styleId="91C2D0D00C6E4648B1DDE884CA661925">
    <w:name w:val="91C2D0D00C6E4648B1DDE884CA661925"/>
    <w:rsid w:val="00E80B47"/>
  </w:style>
  <w:style w:type="paragraph" w:customStyle="1" w:styleId="F7DD80DF262842A0AA71B76AD15B10F4">
    <w:name w:val="F7DD80DF262842A0AA71B76AD15B10F4"/>
    <w:rsid w:val="00E80B47"/>
  </w:style>
  <w:style w:type="paragraph" w:customStyle="1" w:styleId="45532AFEC67C42D2991DBD303DFD92C8">
    <w:name w:val="45532AFEC67C42D2991DBD303DFD92C8"/>
    <w:rsid w:val="00E80B47"/>
  </w:style>
  <w:style w:type="paragraph" w:customStyle="1" w:styleId="63AC4F890B1041AEAF850E80D7FB72A5">
    <w:name w:val="63AC4F890B1041AEAF850E80D7FB72A5"/>
    <w:rsid w:val="00E80B47"/>
  </w:style>
  <w:style w:type="paragraph" w:customStyle="1" w:styleId="278D2F248DB548A09FE8937215A75448">
    <w:name w:val="278D2F248DB548A09FE8937215A75448"/>
    <w:rsid w:val="00E80B47"/>
  </w:style>
  <w:style w:type="paragraph" w:customStyle="1" w:styleId="2FB27A16D27D41459288B14F8C93CA6E">
    <w:name w:val="2FB27A16D27D41459288B14F8C93CA6E"/>
    <w:rsid w:val="00E80B47"/>
  </w:style>
  <w:style w:type="paragraph" w:customStyle="1" w:styleId="F9B44E8383EF4BF9B862FFB2BDEAA9E8">
    <w:name w:val="F9B44E8383EF4BF9B862FFB2BDEAA9E8"/>
    <w:rsid w:val="00E80B47"/>
  </w:style>
  <w:style w:type="paragraph" w:customStyle="1" w:styleId="3CF2A0D2AFF34C539AABFC87DE37E510">
    <w:name w:val="3CF2A0D2AFF34C539AABFC87DE37E510"/>
    <w:rsid w:val="00E80B47"/>
  </w:style>
  <w:style w:type="paragraph" w:customStyle="1" w:styleId="9B04757D07D3420FA49ED2E69D074F45">
    <w:name w:val="9B04757D07D3420FA49ED2E69D074F45"/>
    <w:rsid w:val="00E80B47"/>
  </w:style>
  <w:style w:type="paragraph" w:customStyle="1" w:styleId="2A5B219C86944B18964BD0406C207A5C">
    <w:name w:val="2A5B219C86944B18964BD0406C207A5C"/>
    <w:rsid w:val="00E80B47"/>
  </w:style>
  <w:style w:type="paragraph" w:customStyle="1" w:styleId="7B87A4AD9BE246E4B4A4E26E26C6D2AA">
    <w:name w:val="7B87A4AD9BE246E4B4A4E26E26C6D2AA"/>
    <w:rsid w:val="00E80B47"/>
  </w:style>
  <w:style w:type="paragraph" w:customStyle="1" w:styleId="F66FFA3A34954457875C982E0FDB9046">
    <w:name w:val="F66FFA3A34954457875C982E0FDB9046"/>
    <w:rsid w:val="00E80B47"/>
  </w:style>
  <w:style w:type="paragraph" w:customStyle="1" w:styleId="C650C9FBB9114012A06FD49528D198A7">
    <w:name w:val="C650C9FBB9114012A06FD49528D198A7"/>
    <w:rsid w:val="00E80B47"/>
  </w:style>
  <w:style w:type="paragraph" w:customStyle="1" w:styleId="A5C220129EF548259C355C601A24261D">
    <w:name w:val="A5C220129EF548259C355C601A24261D"/>
    <w:rsid w:val="00E80B47"/>
  </w:style>
  <w:style w:type="paragraph" w:customStyle="1" w:styleId="7293CAB6775245F98EBA50B8B1E663B8">
    <w:name w:val="7293CAB6775245F98EBA50B8B1E663B8"/>
    <w:rsid w:val="00E80B47"/>
  </w:style>
  <w:style w:type="paragraph" w:customStyle="1" w:styleId="07289D192BBA4471833D26B8270B8BC9">
    <w:name w:val="07289D192BBA4471833D26B8270B8BC9"/>
    <w:rsid w:val="00E80B47"/>
  </w:style>
  <w:style w:type="paragraph" w:customStyle="1" w:styleId="2DFE447425B94BF494C823D6773B3A1C">
    <w:name w:val="2DFE447425B94BF494C823D6773B3A1C"/>
    <w:rsid w:val="00E80B47"/>
  </w:style>
  <w:style w:type="paragraph" w:customStyle="1" w:styleId="772B85FBA8C74EED8D11822D2EED249A">
    <w:name w:val="772B85FBA8C74EED8D11822D2EED249A"/>
    <w:rsid w:val="00E80B47"/>
  </w:style>
  <w:style w:type="paragraph" w:customStyle="1" w:styleId="6995A5DFB2A04BFFB619E1466839FA9A">
    <w:name w:val="6995A5DFB2A04BFFB619E1466839FA9A"/>
    <w:rsid w:val="00E80B47"/>
  </w:style>
  <w:style w:type="paragraph" w:customStyle="1" w:styleId="C5BDE3975AD141C2B3D2EB2370063421">
    <w:name w:val="C5BDE3975AD141C2B3D2EB2370063421"/>
    <w:rsid w:val="00E80B47"/>
  </w:style>
  <w:style w:type="paragraph" w:customStyle="1" w:styleId="BAC0E7E17BE34762B6CE20D68B2C8349">
    <w:name w:val="BAC0E7E17BE34762B6CE20D68B2C8349"/>
    <w:rsid w:val="00E80B47"/>
  </w:style>
  <w:style w:type="paragraph" w:customStyle="1" w:styleId="FF9D9B34F1884115A2CCE489B498870F">
    <w:name w:val="FF9D9B34F1884115A2CCE489B498870F"/>
    <w:rsid w:val="00E80B47"/>
  </w:style>
  <w:style w:type="paragraph" w:customStyle="1" w:styleId="DA7929D5036547E19FF74FC99ED5E38E">
    <w:name w:val="DA7929D5036547E19FF74FC99ED5E38E"/>
    <w:rsid w:val="00E80B47"/>
  </w:style>
  <w:style w:type="paragraph" w:customStyle="1" w:styleId="12E99D1FD0C340768D92E7BF36CDE6D3">
    <w:name w:val="12E99D1FD0C340768D92E7BF36CDE6D3"/>
    <w:rsid w:val="00E80B47"/>
  </w:style>
  <w:style w:type="paragraph" w:customStyle="1" w:styleId="02887486955A44F9868E23A97285D67A">
    <w:name w:val="02887486955A44F9868E23A97285D67A"/>
    <w:rsid w:val="00E80B47"/>
  </w:style>
  <w:style w:type="paragraph" w:customStyle="1" w:styleId="C638AC1FC06D46E39BD95C62A5BD157D">
    <w:name w:val="C638AC1FC06D46E39BD95C62A5BD157D"/>
    <w:rsid w:val="00E80B47"/>
  </w:style>
  <w:style w:type="paragraph" w:customStyle="1" w:styleId="E8CC227AB8874472B3093FAA22A2F8BD">
    <w:name w:val="E8CC227AB8874472B3093FAA22A2F8BD"/>
    <w:rsid w:val="00E80B47"/>
  </w:style>
  <w:style w:type="paragraph" w:customStyle="1" w:styleId="89D82456CF0040E68ED94C8930072B0B">
    <w:name w:val="89D82456CF0040E68ED94C8930072B0B"/>
    <w:rsid w:val="00E80B47"/>
  </w:style>
  <w:style w:type="paragraph" w:customStyle="1" w:styleId="884CDA7C8FE84F1FA9392440C75DC596">
    <w:name w:val="884CDA7C8FE84F1FA9392440C75DC596"/>
    <w:rsid w:val="00E80B47"/>
  </w:style>
  <w:style w:type="paragraph" w:customStyle="1" w:styleId="501427229062423B81191DFBF47EB673">
    <w:name w:val="501427229062423B81191DFBF47EB673"/>
    <w:rsid w:val="00E80B47"/>
  </w:style>
  <w:style w:type="paragraph" w:customStyle="1" w:styleId="C3C848838D5D4FABA1E14F4EE4130242">
    <w:name w:val="C3C848838D5D4FABA1E14F4EE4130242"/>
    <w:rsid w:val="00E80B47"/>
  </w:style>
  <w:style w:type="paragraph" w:customStyle="1" w:styleId="0014F5823E1548FEA36C6F284993C2E2">
    <w:name w:val="0014F5823E1548FEA36C6F284993C2E2"/>
    <w:rsid w:val="00E80B47"/>
  </w:style>
  <w:style w:type="paragraph" w:customStyle="1" w:styleId="D0293E087AB643B4A297AC0D5E5ADD15">
    <w:name w:val="D0293E087AB643B4A297AC0D5E5ADD15"/>
    <w:rsid w:val="00E80B47"/>
  </w:style>
  <w:style w:type="paragraph" w:customStyle="1" w:styleId="A8D2D7B18ECF437D81F62C3DAE839BFF">
    <w:name w:val="A8D2D7B18ECF437D81F62C3DAE839BFF"/>
    <w:rsid w:val="00E80B47"/>
  </w:style>
  <w:style w:type="paragraph" w:customStyle="1" w:styleId="2D0671E70FB14231AE8D7F35237D2E1A">
    <w:name w:val="2D0671E70FB14231AE8D7F35237D2E1A"/>
    <w:rsid w:val="00E80B47"/>
  </w:style>
  <w:style w:type="paragraph" w:customStyle="1" w:styleId="D84AB3FEC1C948659A9D8A67BA378FFE">
    <w:name w:val="D84AB3FEC1C948659A9D8A67BA378FFE"/>
    <w:rsid w:val="00E80B47"/>
  </w:style>
  <w:style w:type="paragraph" w:customStyle="1" w:styleId="288C709276E44C35AE0AD3D2435E5B8C">
    <w:name w:val="288C709276E44C35AE0AD3D2435E5B8C"/>
    <w:rsid w:val="00E80B47"/>
  </w:style>
  <w:style w:type="paragraph" w:customStyle="1" w:styleId="808DA24968BD4D1EB2E9D276EFC1107D">
    <w:name w:val="808DA24968BD4D1EB2E9D276EFC1107D"/>
    <w:rsid w:val="00E80B47"/>
  </w:style>
  <w:style w:type="paragraph" w:customStyle="1" w:styleId="7D88AD8BA5724E55B13FD04B27A9EC83">
    <w:name w:val="7D88AD8BA5724E55B13FD04B27A9EC83"/>
    <w:rsid w:val="00E80B47"/>
  </w:style>
  <w:style w:type="paragraph" w:customStyle="1" w:styleId="96F1FCF38FB64FC7B7BFA6C8821087E4">
    <w:name w:val="96F1FCF38FB64FC7B7BFA6C8821087E4"/>
    <w:rsid w:val="00E80B47"/>
  </w:style>
  <w:style w:type="paragraph" w:customStyle="1" w:styleId="A887F019D87F4831AC11D891EE03D597">
    <w:name w:val="A887F019D87F4831AC11D891EE03D597"/>
    <w:rsid w:val="00E80B47"/>
  </w:style>
  <w:style w:type="paragraph" w:customStyle="1" w:styleId="6EECD4464791403D86950C1DAE1AE1D8">
    <w:name w:val="6EECD4464791403D86950C1DAE1AE1D8"/>
    <w:rsid w:val="00E80B47"/>
  </w:style>
  <w:style w:type="paragraph" w:customStyle="1" w:styleId="F80A3ED8A72C4E18832DEEC42CC0AE44">
    <w:name w:val="F80A3ED8A72C4E18832DEEC42CC0AE44"/>
    <w:rsid w:val="00E80B47"/>
  </w:style>
  <w:style w:type="paragraph" w:customStyle="1" w:styleId="2EE5D40B925E4C609F2B969C6522470C">
    <w:name w:val="2EE5D40B925E4C609F2B969C6522470C"/>
    <w:rsid w:val="00E80B47"/>
  </w:style>
  <w:style w:type="paragraph" w:customStyle="1" w:styleId="E9D784518E4B45AA9C7BCE042999B580">
    <w:name w:val="E9D784518E4B45AA9C7BCE042999B580"/>
    <w:rsid w:val="00E80B47"/>
  </w:style>
  <w:style w:type="paragraph" w:customStyle="1" w:styleId="5F9ACFEFE891484BBA445B09EDE94A0C">
    <w:name w:val="5F9ACFEFE891484BBA445B09EDE94A0C"/>
    <w:rsid w:val="00E80B47"/>
  </w:style>
  <w:style w:type="paragraph" w:customStyle="1" w:styleId="ADF3E68F824F42FABB5D38A416479EF3">
    <w:name w:val="ADF3E68F824F42FABB5D38A416479EF3"/>
    <w:rsid w:val="00E80B47"/>
  </w:style>
  <w:style w:type="paragraph" w:customStyle="1" w:styleId="C00E87DD44584086B101C2CCF3D8014C">
    <w:name w:val="C00E87DD44584086B101C2CCF3D8014C"/>
    <w:rsid w:val="00E80B47"/>
  </w:style>
  <w:style w:type="paragraph" w:customStyle="1" w:styleId="684A30AD359349FE9B0F26D1D9979ABB">
    <w:name w:val="684A30AD359349FE9B0F26D1D9979ABB"/>
    <w:rsid w:val="00E80B47"/>
  </w:style>
  <w:style w:type="paragraph" w:customStyle="1" w:styleId="690A822AB78F4BBF86ABA03B5AD96AB9">
    <w:name w:val="690A822AB78F4BBF86ABA03B5AD96AB9"/>
    <w:rsid w:val="00E80B47"/>
  </w:style>
  <w:style w:type="paragraph" w:customStyle="1" w:styleId="C5C4345324024AABB50D74038321626F">
    <w:name w:val="C5C4345324024AABB50D74038321626F"/>
    <w:rsid w:val="00E80B47"/>
  </w:style>
  <w:style w:type="paragraph" w:customStyle="1" w:styleId="AE4F496A8C4C4B09B7830536DE8BD698">
    <w:name w:val="AE4F496A8C4C4B09B7830536DE8BD698"/>
    <w:rsid w:val="00E80B47"/>
  </w:style>
  <w:style w:type="paragraph" w:customStyle="1" w:styleId="88D217EE253B481CA774B3C738600986">
    <w:name w:val="88D217EE253B481CA774B3C738600986"/>
    <w:rsid w:val="00E80B47"/>
  </w:style>
  <w:style w:type="paragraph" w:customStyle="1" w:styleId="F479E5E32C294ACBBACE787A02BF6014">
    <w:name w:val="F479E5E32C294ACBBACE787A02BF6014"/>
    <w:rsid w:val="00E80B47"/>
  </w:style>
  <w:style w:type="paragraph" w:customStyle="1" w:styleId="5800BB4F17C74EB8B313900A44A5F12B">
    <w:name w:val="5800BB4F17C74EB8B313900A44A5F12B"/>
    <w:rsid w:val="00E80B47"/>
  </w:style>
  <w:style w:type="paragraph" w:customStyle="1" w:styleId="7CF29A4D235B4E119401A221719974C7">
    <w:name w:val="7CF29A4D235B4E119401A221719974C7"/>
    <w:rsid w:val="00E80B47"/>
  </w:style>
  <w:style w:type="paragraph" w:customStyle="1" w:styleId="926BA2D9762347C6B67D2830030FE487">
    <w:name w:val="926BA2D9762347C6B67D2830030FE487"/>
    <w:rsid w:val="00E80B47"/>
  </w:style>
  <w:style w:type="paragraph" w:customStyle="1" w:styleId="428DA347619043B5B47CB50C12391DFB">
    <w:name w:val="428DA347619043B5B47CB50C12391DFB"/>
    <w:rsid w:val="00E80B47"/>
  </w:style>
  <w:style w:type="paragraph" w:customStyle="1" w:styleId="36B1DEADED7F404B99EF621718973785">
    <w:name w:val="36B1DEADED7F404B99EF621718973785"/>
    <w:rsid w:val="00E80B47"/>
  </w:style>
  <w:style w:type="paragraph" w:customStyle="1" w:styleId="1A37700C10DC476FA4E29AEF6892D392">
    <w:name w:val="1A37700C10DC476FA4E29AEF6892D392"/>
    <w:rsid w:val="00E80B47"/>
  </w:style>
  <w:style w:type="paragraph" w:customStyle="1" w:styleId="256E08405478484D8666E73470895991">
    <w:name w:val="256E08405478484D8666E73470895991"/>
    <w:rsid w:val="00E80B47"/>
  </w:style>
  <w:style w:type="paragraph" w:customStyle="1" w:styleId="FD72553CAA2F40D890E1D89425D13D04">
    <w:name w:val="FD72553CAA2F40D890E1D89425D13D04"/>
    <w:rsid w:val="00E80B47"/>
  </w:style>
  <w:style w:type="paragraph" w:customStyle="1" w:styleId="3D2EC5BEDB9C449EA513DE0F8AF466EC">
    <w:name w:val="3D2EC5BEDB9C449EA513DE0F8AF466EC"/>
    <w:rsid w:val="00E80B47"/>
  </w:style>
  <w:style w:type="paragraph" w:customStyle="1" w:styleId="BBEAEA3403DB42BD87D0FB4B1410E023">
    <w:name w:val="BBEAEA3403DB42BD87D0FB4B1410E023"/>
    <w:rsid w:val="00E80B47"/>
  </w:style>
  <w:style w:type="paragraph" w:customStyle="1" w:styleId="BDE3088C05024CB99DCE5F8EACA6CC74">
    <w:name w:val="BDE3088C05024CB99DCE5F8EACA6CC74"/>
    <w:rsid w:val="00E80B47"/>
  </w:style>
  <w:style w:type="paragraph" w:customStyle="1" w:styleId="7B6554392BDF41E19561BA8EA778EEE6">
    <w:name w:val="7B6554392BDF41E19561BA8EA778EEE6"/>
    <w:rsid w:val="00E80B47"/>
  </w:style>
  <w:style w:type="paragraph" w:customStyle="1" w:styleId="03BD39A5EC5D4260A108A92582A8076F">
    <w:name w:val="03BD39A5EC5D4260A108A92582A8076F"/>
    <w:rsid w:val="00E80B47"/>
  </w:style>
  <w:style w:type="paragraph" w:customStyle="1" w:styleId="11772487036649A5B87C30CA6A4FC74A">
    <w:name w:val="11772487036649A5B87C30CA6A4FC74A"/>
    <w:rsid w:val="00E80B47"/>
  </w:style>
  <w:style w:type="paragraph" w:customStyle="1" w:styleId="E0163F733F5C4AC782279B654C6106BF">
    <w:name w:val="E0163F733F5C4AC782279B654C6106BF"/>
    <w:rsid w:val="00E80B47"/>
  </w:style>
  <w:style w:type="paragraph" w:customStyle="1" w:styleId="FB8FD00038D24EB4AD47F59111B1473C">
    <w:name w:val="FB8FD00038D24EB4AD47F59111B1473C"/>
    <w:rsid w:val="00E80B47"/>
  </w:style>
  <w:style w:type="paragraph" w:customStyle="1" w:styleId="22EC2FC433CA4F0BBAE563FFE72D2D59">
    <w:name w:val="22EC2FC433CA4F0BBAE563FFE72D2D59"/>
    <w:rsid w:val="00E80B47"/>
  </w:style>
  <w:style w:type="paragraph" w:customStyle="1" w:styleId="C870709B71974F26B789C5BB2B20CE69">
    <w:name w:val="C870709B71974F26B789C5BB2B20CE69"/>
    <w:rsid w:val="00E80B47"/>
  </w:style>
  <w:style w:type="paragraph" w:customStyle="1" w:styleId="F3A15C4A939D4C45920C07B9D1764DC8">
    <w:name w:val="F3A15C4A939D4C45920C07B9D1764DC8"/>
    <w:rsid w:val="00E80B47"/>
  </w:style>
  <w:style w:type="paragraph" w:customStyle="1" w:styleId="A60740FFD9884D268EE0DA8531DE2C53">
    <w:name w:val="A60740FFD9884D268EE0DA8531DE2C53"/>
    <w:rsid w:val="00E80B47"/>
  </w:style>
  <w:style w:type="paragraph" w:customStyle="1" w:styleId="627BDE2B3BC04BC6871F4A3BB8E491BB">
    <w:name w:val="627BDE2B3BC04BC6871F4A3BB8E491BB"/>
    <w:rsid w:val="00E80B47"/>
  </w:style>
  <w:style w:type="paragraph" w:customStyle="1" w:styleId="0695E54DFF4D46D5858B2E09C85B1F0C">
    <w:name w:val="0695E54DFF4D46D5858B2E09C85B1F0C"/>
    <w:rsid w:val="00E80B47"/>
  </w:style>
  <w:style w:type="paragraph" w:customStyle="1" w:styleId="EC4D800B495B424BA1C93D0FD7E860C4">
    <w:name w:val="EC4D800B495B424BA1C93D0FD7E860C4"/>
    <w:rsid w:val="00E80B47"/>
  </w:style>
  <w:style w:type="paragraph" w:customStyle="1" w:styleId="9D9C7289057E430E8BEA0B7BBB4DFAA4">
    <w:name w:val="9D9C7289057E430E8BEA0B7BBB4DFAA4"/>
    <w:rsid w:val="00E80B47"/>
  </w:style>
  <w:style w:type="paragraph" w:customStyle="1" w:styleId="BFCF35F9C0814DE582C8BDBAF369E967">
    <w:name w:val="BFCF35F9C0814DE582C8BDBAF369E967"/>
    <w:rsid w:val="00E80B47"/>
  </w:style>
  <w:style w:type="paragraph" w:customStyle="1" w:styleId="1F647D4871AF41CF8FD87193FBA85341">
    <w:name w:val="1F647D4871AF41CF8FD87193FBA85341"/>
    <w:rsid w:val="00E80B47"/>
  </w:style>
  <w:style w:type="paragraph" w:customStyle="1" w:styleId="58E8F053507344D3B20A95DD2BF52C31">
    <w:name w:val="58E8F053507344D3B20A95DD2BF52C31"/>
    <w:rsid w:val="00E80B47"/>
  </w:style>
  <w:style w:type="paragraph" w:customStyle="1" w:styleId="2420E1FB85FB41DBA028AD5B99E8552D">
    <w:name w:val="2420E1FB85FB41DBA028AD5B99E8552D"/>
    <w:rsid w:val="00E80B47"/>
  </w:style>
  <w:style w:type="paragraph" w:customStyle="1" w:styleId="5E60BED7F3204D9DA4243DD5070F80A4">
    <w:name w:val="5E60BED7F3204D9DA4243DD5070F80A4"/>
    <w:rsid w:val="00E80B47"/>
  </w:style>
  <w:style w:type="paragraph" w:customStyle="1" w:styleId="92D9A0C6BD104F6FBA89F51C97FBD527">
    <w:name w:val="92D9A0C6BD104F6FBA89F51C97FBD527"/>
    <w:rsid w:val="00E80B47"/>
  </w:style>
  <w:style w:type="paragraph" w:customStyle="1" w:styleId="A441D02B62394316B8A5879A42F98D27">
    <w:name w:val="A441D02B62394316B8A5879A42F98D27"/>
    <w:rsid w:val="00E80B47"/>
  </w:style>
  <w:style w:type="paragraph" w:customStyle="1" w:styleId="5447FAF5D4B744998FDBAAE840E8D19A">
    <w:name w:val="5447FAF5D4B744998FDBAAE840E8D19A"/>
    <w:rsid w:val="00E80B47"/>
  </w:style>
  <w:style w:type="paragraph" w:customStyle="1" w:styleId="A699956E14BF413EB902987BFF47FC7B">
    <w:name w:val="A699956E14BF413EB902987BFF47FC7B"/>
    <w:rsid w:val="00E80B47"/>
  </w:style>
  <w:style w:type="paragraph" w:customStyle="1" w:styleId="AEC41FFF5BA84A6396B63C21D6F00280">
    <w:name w:val="AEC41FFF5BA84A6396B63C21D6F00280"/>
    <w:rsid w:val="00E80B47"/>
  </w:style>
  <w:style w:type="paragraph" w:customStyle="1" w:styleId="7A7766D9211043D8B14BD04A86D69F46">
    <w:name w:val="7A7766D9211043D8B14BD04A86D69F46"/>
    <w:rsid w:val="00E80B47"/>
  </w:style>
  <w:style w:type="paragraph" w:customStyle="1" w:styleId="268117669534485D975CA3351DA4CB62">
    <w:name w:val="268117669534485D975CA3351DA4CB62"/>
    <w:rsid w:val="00E80B47"/>
  </w:style>
  <w:style w:type="paragraph" w:customStyle="1" w:styleId="7DCAD14E6C6142658CA748068C5823D8">
    <w:name w:val="7DCAD14E6C6142658CA748068C5823D8"/>
    <w:rsid w:val="00E80B47"/>
  </w:style>
  <w:style w:type="paragraph" w:customStyle="1" w:styleId="0B97F4A58BE84B9EA10E2DAFCAAE04CD">
    <w:name w:val="0B97F4A58BE84B9EA10E2DAFCAAE04CD"/>
    <w:rsid w:val="00E80B47"/>
  </w:style>
  <w:style w:type="paragraph" w:customStyle="1" w:styleId="C6D87600CA964A5D883D22E1F2E02809">
    <w:name w:val="C6D87600CA964A5D883D22E1F2E02809"/>
    <w:rsid w:val="00E80B47"/>
  </w:style>
  <w:style w:type="paragraph" w:customStyle="1" w:styleId="70A3B30ACB1D474CA40F70B35E4F4BD0">
    <w:name w:val="70A3B30ACB1D474CA40F70B35E4F4BD0"/>
    <w:rsid w:val="00E80B47"/>
  </w:style>
  <w:style w:type="paragraph" w:customStyle="1" w:styleId="13DC4C9C053C4B3AB75CCDE9A6F7E444">
    <w:name w:val="13DC4C9C053C4B3AB75CCDE9A6F7E444"/>
    <w:rsid w:val="00E80B47"/>
  </w:style>
  <w:style w:type="paragraph" w:customStyle="1" w:styleId="9C3EC46935114332B000CA3885FCD179">
    <w:name w:val="9C3EC46935114332B000CA3885FCD179"/>
    <w:rsid w:val="00E80B47"/>
  </w:style>
  <w:style w:type="paragraph" w:customStyle="1" w:styleId="76BDCF116A6C4E5A9C909A04500A58BA">
    <w:name w:val="76BDCF116A6C4E5A9C909A04500A58BA"/>
    <w:rsid w:val="00E80B47"/>
  </w:style>
  <w:style w:type="paragraph" w:customStyle="1" w:styleId="55755E9C63D545D594E36B284B505FC6">
    <w:name w:val="55755E9C63D545D594E36B284B505FC6"/>
    <w:rsid w:val="00E80B47"/>
  </w:style>
  <w:style w:type="paragraph" w:customStyle="1" w:styleId="64785C674B5440639C46B68B2E87D35D">
    <w:name w:val="64785C674B5440639C46B68B2E87D35D"/>
    <w:rsid w:val="00E80B47"/>
  </w:style>
  <w:style w:type="paragraph" w:customStyle="1" w:styleId="EE01BE78D5FB4129A2A5A4A9F3454530">
    <w:name w:val="EE01BE78D5FB4129A2A5A4A9F3454530"/>
    <w:rsid w:val="00E80B47"/>
  </w:style>
  <w:style w:type="paragraph" w:customStyle="1" w:styleId="A4EFFDCD46F34860A6D3204262F3413F">
    <w:name w:val="A4EFFDCD46F34860A6D3204262F3413F"/>
    <w:rsid w:val="00E80B47"/>
  </w:style>
  <w:style w:type="paragraph" w:customStyle="1" w:styleId="D191AD5D2CB74B338BCF47AB4D84C901">
    <w:name w:val="D191AD5D2CB74B338BCF47AB4D84C901"/>
    <w:rsid w:val="00E80B47"/>
  </w:style>
  <w:style w:type="paragraph" w:customStyle="1" w:styleId="EA6481A3B01D4907AA6BB7A265D9E761">
    <w:name w:val="EA6481A3B01D4907AA6BB7A265D9E761"/>
    <w:rsid w:val="00E80B47"/>
  </w:style>
  <w:style w:type="paragraph" w:customStyle="1" w:styleId="BF678449398A405B8610FCBD363F40F6">
    <w:name w:val="BF678449398A405B8610FCBD363F40F6"/>
    <w:rsid w:val="00E80B47"/>
  </w:style>
  <w:style w:type="paragraph" w:customStyle="1" w:styleId="53CA850CC7B94ECE8F84409863F2C481">
    <w:name w:val="53CA850CC7B94ECE8F84409863F2C481"/>
    <w:rsid w:val="00E80B47"/>
  </w:style>
  <w:style w:type="paragraph" w:customStyle="1" w:styleId="54D1D883BF13481280007C72C663D8A2">
    <w:name w:val="54D1D883BF13481280007C72C663D8A2"/>
    <w:rsid w:val="00E80B47"/>
  </w:style>
  <w:style w:type="paragraph" w:customStyle="1" w:styleId="76AD0C0C265149B28F2B0CA94EADCC62">
    <w:name w:val="76AD0C0C265149B28F2B0CA94EADCC62"/>
    <w:rsid w:val="00E80B47"/>
  </w:style>
  <w:style w:type="paragraph" w:customStyle="1" w:styleId="3FDC05CD59434504AC39BB675634C1B9">
    <w:name w:val="3FDC05CD59434504AC39BB675634C1B9"/>
    <w:rsid w:val="00E80B47"/>
  </w:style>
  <w:style w:type="paragraph" w:customStyle="1" w:styleId="8B639BAA75604D1490EF83C8BD6E5CD9">
    <w:name w:val="8B639BAA75604D1490EF83C8BD6E5CD9"/>
    <w:rsid w:val="00E80B47"/>
  </w:style>
  <w:style w:type="paragraph" w:customStyle="1" w:styleId="6437EFA9225C4849BE8EE54AFBFB0F3C">
    <w:name w:val="6437EFA9225C4849BE8EE54AFBFB0F3C"/>
    <w:rsid w:val="00E80B47"/>
  </w:style>
  <w:style w:type="paragraph" w:customStyle="1" w:styleId="EDF25A9A23BF48FC99F926AD99F0F647">
    <w:name w:val="EDF25A9A23BF48FC99F926AD99F0F647"/>
    <w:rsid w:val="00E80B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purl.org/dc/dcmitype/"/>
    <ds:schemaRef ds:uri="http://schemas.microsoft.com/office/infopath/2007/PartnerControls"/>
    <ds:schemaRef ds:uri="http://schemas.microsoft.com/office/2006/documentManagement/types"/>
    <ds:schemaRef ds:uri="71af3243-3dd4-4a8d-8c0d-dd76da1f02a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B477FC4-C7EF-4AC8-875B-84E60E246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Updateformulier voor de zorgpraktijk</Template>
  <TotalTime>0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2020-12-03T09:25:00Z</dcterms:created>
  <dcterms:modified xsi:type="dcterms:W3CDTF">2020-12-03T10:21:00Z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